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217D3" w14:textId="77777777" w:rsidR="000009B3" w:rsidRPr="00F71A20" w:rsidRDefault="000009B3" w:rsidP="000009B3">
      <w:pPr>
        <w:jc w:val="center"/>
        <w:rPr>
          <w:sz w:val="28"/>
          <w:szCs w:val="28"/>
        </w:rPr>
      </w:pPr>
      <w:r w:rsidRPr="00F71A20">
        <w:rPr>
          <w:sz w:val="28"/>
          <w:szCs w:val="28"/>
        </w:rPr>
        <w:t>РОССИЙСКАЯ ФЕДЕРАЦИЯ</w:t>
      </w:r>
    </w:p>
    <w:p w14:paraId="164E4D0B" w14:textId="77777777" w:rsidR="008A76B3" w:rsidRDefault="000009B3" w:rsidP="000009B3">
      <w:pPr>
        <w:jc w:val="center"/>
        <w:rPr>
          <w:sz w:val="28"/>
          <w:szCs w:val="28"/>
        </w:rPr>
      </w:pPr>
      <w:r w:rsidRPr="00F71A20">
        <w:rPr>
          <w:sz w:val="28"/>
          <w:szCs w:val="28"/>
        </w:rPr>
        <w:t xml:space="preserve">АМУРСКАЯ ОБЛАСТЬ </w:t>
      </w:r>
    </w:p>
    <w:p w14:paraId="5668DAD5" w14:textId="68C2DABC" w:rsidR="000009B3" w:rsidRPr="00F71A20" w:rsidRDefault="000009B3" w:rsidP="000009B3">
      <w:pPr>
        <w:jc w:val="center"/>
        <w:rPr>
          <w:sz w:val="28"/>
          <w:szCs w:val="28"/>
        </w:rPr>
      </w:pPr>
      <w:r w:rsidRPr="00F71A20">
        <w:rPr>
          <w:sz w:val="28"/>
          <w:szCs w:val="28"/>
        </w:rPr>
        <w:t>КОНСТАНТИНОВСКИЙ РАЙОН</w:t>
      </w:r>
    </w:p>
    <w:p w14:paraId="0FA00DC6" w14:textId="3A3ED3BB" w:rsidR="000009B3" w:rsidRPr="00F71A20" w:rsidRDefault="000009B3" w:rsidP="000009B3">
      <w:pPr>
        <w:jc w:val="center"/>
        <w:rPr>
          <w:sz w:val="28"/>
          <w:szCs w:val="28"/>
        </w:rPr>
      </w:pPr>
      <w:r w:rsidRPr="00F71A20">
        <w:rPr>
          <w:sz w:val="28"/>
          <w:szCs w:val="28"/>
        </w:rPr>
        <w:t xml:space="preserve">АДМИНИСТРАЦИЯ </w:t>
      </w:r>
      <w:r w:rsidR="008A76B3">
        <w:rPr>
          <w:sz w:val="28"/>
          <w:szCs w:val="28"/>
        </w:rPr>
        <w:t xml:space="preserve">ЗЕНЬКОВСКОГО </w:t>
      </w:r>
      <w:r w:rsidRPr="00F71A20">
        <w:rPr>
          <w:sz w:val="28"/>
          <w:szCs w:val="28"/>
        </w:rPr>
        <w:t>СЕЛЬСОВЕТА</w:t>
      </w:r>
    </w:p>
    <w:p w14:paraId="0A3D2A18" w14:textId="77777777" w:rsidR="000009B3" w:rsidRPr="00F71A20" w:rsidRDefault="000009B3" w:rsidP="000009B3">
      <w:pPr>
        <w:jc w:val="center"/>
        <w:rPr>
          <w:sz w:val="28"/>
          <w:szCs w:val="28"/>
        </w:rPr>
      </w:pPr>
    </w:p>
    <w:p w14:paraId="678480EE" w14:textId="77777777" w:rsidR="000009B3" w:rsidRPr="00F71A20" w:rsidRDefault="000009B3" w:rsidP="000009B3">
      <w:pPr>
        <w:jc w:val="center"/>
        <w:rPr>
          <w:sz w:val="28"/>
          <w:szCs w:val="28"/>
        </w:rPr>
      </w:pPr>
    </w:p>
    <w:p w14:paraId="61531CBA" w14:textId="77777777" w:rsidR="000009B3" w:rsidRPr="00F71A20" w:rsidRDefault="000009B3" w:rsidP="000009B3">
      <w:pPr>
        <w:jc w:val="center"/>
        <w:rPr>
          <w:sz w:val="28"/>
          <w:szCs w:val="28"/>
        </w:rPr>
      </w:pPr>
      <w:r w:rsidRPr="00F71A20">
        <w:rPr>
          <w:sz w:val="28"/>
          <w:szCs w:val="28"/>
        </w:rPr>
        <w:t>ПОСТАНОВЛЕНИЕ</w:t>
      </w:r>
    </w:p>
    <w:p w14:paraId="2E4D9EB0" w14:textId="77777777" w:rsidR="000009B3" w:rsidRPr="00F71A20" w:rsidRDefault="000009B3" w:rsidP="000009B3">
      <w:pPr>
        <w:rPr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348"/>
        <w:gridCol w:w="3056"/>
        <w:gridCol w:w="3202"/>
      </w:tblGrid>
      <w:tr w:rsidR="000009B3" w:rsidRPr="00F71A20" w14:paraId="74DD95FC" w14:textId="77777777" w:rsidTr="005A1CE4">
        <w:tc>
          <w:tcPr>
            <w:tcW w:w="3348" w:type="dxa"/>
          </w:tcPr>
          <w:p w14:paraId="72CD9B34" w14:textId="12C27C6B" w:rsidR="000009B3" w:rsidRPr="00F71A20" w:rsidRDefault="000009B3" w:rsidP="005A1CE4">
            <w:pPr>
              <w:rPr>
                <w:sz w:val="28"/>
                <w:szCs w:val="28"/>
              </w:rPr>
            </w:pPr>
            <w:r w:rsidRPr="00F71A20">
              <w:rPr>
                <w:sz w:val="28"/>
                <w:szCs w:val="28"/>
              </w:rPr>
              <w:t xml:space="preserve"> </w:t>
            </w:r>
            <w:proofErr w:type="gramStart"/>
            <w:r w:rsidR="00F71A20" w:rsidRPr="00F71A20">
              <w:rPr>
                <w:sz w:val="28"/>
                <w:szCs w:val="28"/>
              </w:rPr>
              <w:t>0</w:t>
            </w:r>
            <w:r w:rsidR="008A76B3">
              <w:rPr>
                <w:sz w:val="28"/>
                <w:szCs w:val="28"/>
              </w:rPr>
              <w:t>8</w:t>
            </w:r>
            <w:r w:rsidR="00F71A20" w:rsidRPr="00F71A20">
              <w:rPr>
                <w:sz w:val="28"/>
                <w:szCs w:val="28"/>
              </w:rPr>
              <w:t>.06</w:t>
            </w:r>
            <w:r w:rsidRPr="00F71A20">
              <w:rPr>
                <w:sz w:val="28"/>
                <w:szCs w:val="28"/>
              </w:rPr>
              <w:t>.2026  года</w:t>
            </w:r>
            <w:proofErr w:type="gramEnd"/>
          </w:p>
        </w:tc>
        <w:tc>
          <w:tcPr>
            <w:tcW w:w="3056" w:type="dxa"/>
          </w:tcPr>
          <w:p w14:paraId="54C80EDA" w14:textId="29EE828C" w:rsidR="000009B3" w:rsidRPr="00F71A20" w:rsidRDefault="000009B3" w:rsidP="00F71A20">
            <w:pPr>
              <w:rPr>
                <w:sz w:val="28"/>
                <w:szCs w:val="28"/>
              </w:rPr>
            </w:pPr>
            <w:r w:rsidRPr="00F71A20">
              <w:rPr>
                <w:sz w:val="28"/>
                <w:szCs w:val="28"/>
              </w:rPr>
              <w:t xml:space="preserve"> с. </w:t>
            </w:r>
            <w:proofErr w:type="spellStart"/>
            <w:r w:rsidR="008A76B3">
              <w:rPr>
                <w:sz w:val="28"/>
                <w:szCs w:val="28"/>
              </w:rPr>
              <w:t>Зеньковка</w:t>
            </w:r>
            <w:proofErr w:type="spellEnd"/>
          </w:p>
        </w:tc>
        <w:tc>
          <w:tcPr>
            <w:tcW w:w="3202" w:type="dxa"/>
          </w:tcPr>
          <w:p w14:paraId="19EEAFDE" w14:textId="4C097B0D" w:rsidR="000009B3" w:rsidRPr="00F71A20" w:rsidRDefault="000009B3" w:rsidP="005A1CE4">
            <w:pPr>
              <w:rPr>
                <w:sz w:val="28"/>
                <w:szCs w:val="28"/>
              </w:rPr>
            </w:pPr>
            <w:r w:rsidRPr="00F71A20">
              <w:rPr>
                <w:sz w:val="28"/>
                <w:szCs w:val="28"/>
              </w:rPr>
              <w:t xml:space="preserve">   </w:t>
            </w:r>
            <w:r w:rsidR="00F71A20" w:rsidRPr="00F71A20">
              <w:rPr>
                <w:sz w:val="28"/>
                <w:szCs w:val="28"/>
              </w:rPr>
              <w:t xml:space="preserve">                         № </w:t>
            </w:r>
            <w:r w:rsidR="008A76B3">
              <w:rPr>
                <w:sz w:val="28"/>
                <w:szCs w:val="28"/>
              </w:rPr>
              <w:t>17</w:t>
            </w:r>
          </w:p>
        </w:tc>
      </w:tr>
    </w:tbl>
    <w:p w14:paraId="73CFE98B" w14:textId="77777777" w:rsidR="000009B3" w:rsidRPr="00F71A20" w:rsidRDefault="000009B3" w:rsidP="000009B3">
      <w:pPr>
        <w:rPr>
          <w:sz w:val="28"/>
          <w:szCs w:val="28"/>
        </w:rPr>
      </w:pPr>
    </w:p>
    <w:p w14:paraId="0A3F6339" w14:textId="77777777" w:rsidR="000009B3" w:rsidRPr="00F71A20" w:rsidRDefault="000009B3" w:rsidP="000009B3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3509"/>
      </w:tblGrid>
      <w:tr w:rsidR="00F71A20" w:rsidRPr="00F71A20" w14:paraId="63DFE128" w14:textId="77777777" w:rsidTr="005A1CE4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3CCE4093" w14:textId="77777777" w:rsidR="000009B3" w:rsidRPr="00F71A20" w:rsidRDefault="000009B3" w:rsidP="000009B3">
            <w:pPr>
              <w:jc w:val="both"/>
              <w:rPr>
                <w:sz w:val="28"/>
                <w:szCs w:val="28"/>
              </w:rPr>
            </w:pPr>
            <w:r w:rsidRPr="00F71A20">
              <w:rPr>
                <w:sz w:val="28"/>
                <w:szCs w:val="28"/>
              </w:rPr>
              <w:t xml:space="preserve">Об утверждении Положения об обеспечении работников средствами индивидуальной защиты и смывающими средствами 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4F900A17" w14:textId="77777777" w:rsidR="000009B3" w:rsidRPr="00F71A20" w:rsidRDefault="000009B3" w:rsidP="005A1CE4">
            <w:pPr>
              <w:rPr>
                <w:sz w:val="28"/>
                <w:szCs w:val="28"/>
              </w:rPr>
            </w:pPr>
          </w:p>
        </w:tc>
      </w:tr>
    </w:tbl>
    <w:p w14:paraId="1ECD9C57" w14:textId="77777777" w:rsidR="000009B3" w:rsidRPr="00F71A20" w:rsidRDefault="000009B3" w:rsidP="000009B3">
      <w:pPr>
        <w:rPr>
          <w:sz w:val="28"/>
          <w:szCs w:val="28"/>
        </w:rPr>
      </w:pPr>
    </w:p>
    <w:p w14:paraId="50F38328" w14:textId="77777777" w:rsidR="000009B3" w:rsidRPr="00F71A20" w:rsidRDefault="000009B3" w:rsidP="000009B3">
      <w:pPr>
        <w:rPr>
          <w:sz w:val="28"/>
          <w:szCs w:val="28"/>
        </w:rPr>
      </w:pPr>
    </w:p>
    <w:p w14:paraId="28FB6F4C" w14:textId="65A666C6" w:rsidR="000009B3" w:rsidRPr="00F71A20" w:rsidRDefault="000009B3" w:rsidP="00F71A20">
      <w:pPr>
        <w:pStyle w:val="31"/>
        <w:shd w:val="clear" w:color="auto" w:fill="auto"/>
        <w:spacing w:before="0" w:after="245" w:line="322" w:lineRule="exact"/>
        <w:ind w:right="20" w:firstLine="708"/>
      </w:pPr>
      <w:r w:rsidRPr="00F71A20">
        <w:rPr>
          <w:rStyle w:val="30"/>
          <w:sz w:val="28"/>
          <w:szCs w:val="28"/>
        </w:rPr>
        <w:t>В соответствии со статьями 214, 216 и 221 Трудового кодекса РФ, приказом Министерства труда и социальной защиты Российской Федерации от 29.10.2021 № 766н "Об утверждении Правил обеспечения работников средствами индивидуальной защиты и смывающими средствами"</w:t>
      </w:r>
      <w:r w:rsidRPr="00F71A20">
        <w:rPr>
          <w:rStyle w:val="30"/>
        </w:rPr>
        <w:t xml:space="preserve"> </w:t>
      </w:r>
      <w:r w:rsidRPr="00F71A20">
        <w:rPr>
          <w:sz w:val="28"/>
          <w:szCs w:val="28"/>
        </w:rPr>
        <w:t xml:space="preserve">руководствуясь Уставом </w:t>
      </w:r>
      <w:r w:rsidR="008A76B3">
        <w:rPr>
          <w:sz w:val="28"/>
          <w:szCs w:val="28"/>
        </w:rPr>
        <w:t>Зеньковского</w:t>
      </w:r>
      <w:r w:rsidRPr="00F71A20">
        <w:rPr>
          <w:sz w:val="28"/>
          <w:szCs w:val="28"/>
        </w:rPr>
        <w:t xml:space="preserve"> сельсовета администрация </w:t>
      </w:r>
      <w:r w:rsidR="008A76B3">
        <w:rPr>
          <w:sz w:val="28"/>
          <w:szCs w:val="28"/>
        </w:rPr>
        <w:t>Зеньковского</w:t>
      </w:r>
      <w:r w:rsidRPr="00F71A20">
        <w:rPr>
          <w:sz w:val="28"/>
          <w:szCs w:val="28"/>
        </w:rPr>
        <w:t xml:space="preserve"> сельсовета </w:t>
      </w:r>
    </w:p>
    <w:p w14:paraId="50E98150" w14:textId="77777777" w:rsidR="000009B3" w:rsidRPr="00F71A20" w:rsidRDefault="000009B3" w:rsidP="000009B3">
      <w:pPr>
        <w:jc w:val="both"/>
        <w:rPr>
          <w:sz w:val="28"/>
          <w:szCs w:val="28"/>
        </w:rPr>
      </w:pPr>
      <w:r w:rsidRPr="00F71A20">
        <w:rPr>
          <w:sz w:val="28"/>
          <w:szCs w:val="28"/>
        </w:rPr>
        <w:t>ПОСТАНОВЛЯЕТ:</w:t>
      </w:r>
    </w:p>
    <w:p w14:paraId="2912B793" w14:textId="5B2A326A" w:rsidR="000009B3" w:rsidRPr="00F71A20" w:rsidRDefault="000009B3" w:rsidP="000009B3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F71A20">
        <w:rPr>
          <w:rStyle w:val="3"/>
          <w:sz w:val="28"/>
          <w:szCs w:val="28"/>
        </w:rPr>
        <w:t xml:space="preserve">Утвердить прилагаемое Положение об обеспечении работников средствами индивидуальной защиты и смывающими средствами в Администрации </w:t>
      </w:r>
      <w:r w:rsidR="008A76B3">
        <w:rPr>
          <w:rStyle w:val="3"/>
          <w:sz w:val="28"/>
          <w:szCs w:val="28"/>
        </w:rPr>
        <w:t>Зеньковского</w:t>
      </w:r>
      <w:r w:rsidRPr="00F71A20">
        <w:rPr>
          <w:rStyle w:val="3"/>
          <w:sz w:val="28"/>
          <w:szCs w:val="28"/>
        </w:rPr>
        <w:t xml:space="preserve"> сельсовета.</w:t>
      </w:r>
    </w:p>
    <w:p w14:paraId="4E195041" w14:textId="77777777" w:rsidR="000009B3" w:rsidRPr="00F71A20" w:rsidRDefault="000009B3" w:rsidP="000009B3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F71A20">
        <w:rPr>
          <w:sz w:val="28"/>
          <w:szCs w:val="28"/>
        </w:rPr>
        <w:t xml:space="preserve"> Настоящее постановление вступает в силу после его официального обнародовании в установленном порядке.</w:t>
      </w:r>
    </w:p>
    <w:p w14:paraId="3C289CE3" w14:textId="77777777" w:rsidR="000009B3" w:rsidRPr="00F71A20" w:rsidRDefault="000009B3" w:rsidP="000009B3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F71A20">
        <w:rPr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14:paraId="7D17910B" w14:textId="77777777" w:rsidR="000009B3" w:rsidRPr="00F71A20" w:rsidRDefault="000009B3" w:rsidP="000009B3">
      <w:pPr>
        <w:jc w:val="both"/>
        <w:rPr>
          <w:sz w:val="28"/>
          <w:szCs w:val="28"/>
        </w:rPr>
      </w:pPr>
      <w:r w:rsidRPr="00F71A20">
        <w:rPr>
          <w:sz w:val="28"/>
          <w:szCs w:val="28"/>
        </w:rPr>
        <w:t xml:space="preserve">         </w:t>
      </w:r>
    </w:p>
    <w:p w14:paraId="0C24585F" w14:textId="77777777" w:rsidR="000009B3" w:rsidRPr="00F71A20" w:rsidRDefault="000009B3" w:rsidP="000009B3">
      <w:pPr>
        <w:jc w:val="both"/>
        <w:rPr>
          <w:sz w:val="28"/>
          <w:szCs w:val="28"/>
        </w:rPr>
      </w:pPr>
    </w:p>
    <w:p w14:paraId="695EF446" w14:textId="77777777" w:rsidR="000009B3" w:rsidRPr="00F71A20" w:rsidRDefault="000009B3" w:rsidP="000009B3">
      <w:pPr>
        <w:rPr>
          <w:sz w:val="28"/>
          <w:szCs w:val="28"/>
        </w:rPr>
      </w:pPr>
    </w:p>
    <w:p w14:paraId="7ACE115F" w14:textId="4F0F8606" w:rsidR="000009B3" w:rsidRPr="00F71A20" w:rsidRDefault="000009B3" w:rsidP="000009B3">
      <w:pPr>
        <w:rPr>
          <w:sz w:val="28"/>
          <w:szCs w:val="28"/>
        </w:rPr>
      </w:pPr>
      <w:r w:rsidRPr="00F71A20">
        <w:rPr>
          <w:sz w:val="28"/>
          <w:szCs w:val="28"/>
        </w:rPr>
        <w:t xml:space="preserve">Глава </w:t>
      </w:r>
      <w:r w:rsidR="008A76B3">
        <w:rPr>
          <w:sz w:val="28"/>
          <w:szCs w:val="28"/>
        </w:rPr>
        <w:t>Зеньковского</w:t>
      </w:r>
      <w:r w:rsidRPr="00F71A20">
        <w:rPr>
          <w:sz w:val="28"/>
          <w:szCs w:val="28"/>
        </w:rPr>
        <w:t xml:space="preserve"> сельсовета                              </w:t>
      </w:r>
      <w:r w:rsidR="008A76B3">
        <w:rPr>
          <w:sz w:val="28"/>
          <w:szCs w:val="28"/>
        </w:rPr>
        <w:t xml:space="preserve">                </w:t>
      </w:r>
      <w:r w:rsidRPr="00F71A20">
        <w:rPr>
          <w:sz w:val="28"/>
          <w:szCs w:val="28"/>
        </w:rPr>
        <w:t xml:space="preserve"> </w:t>
      </w:r>
      <w:proofErr w:type="spellStart"/>
      <w:r w:rsidR="008A76B3">
        <w:rPr>
          <w:sz w:val="28"/>
          <w:szCs w:val="28"/>
        </w:rPr>
        <w:t>И.Г.Жилина</w:t>
      </w:r>
      <w:proofErr w:type="spellEnd"/>
    </w:p>
    <w:p w14:paraId="4E7D5196" w14:textId="77777777" w:rsidR="000009B3" w:rsidRPr="00F71A20" w:rsidRDefault="000009B3" w:rsidP="000009B3">
      <w:pPr>
        <w:rPr>
          <w:sz w:val="28"/>
          <w:szCs w:val="28"/>
        </w:rPr>
      </w:pPr>
    </w:p>
    <w:p w14:paraId="38AFCCDF" w14:textId="77777777" w:rsidR="000009B3" w:rsidRPr="00F71A20" w:rsidRDefault="000009B3" w:rsidP="000009B3">
      <w:pPr>
        <w:rPr>
          <w:sz w:val="28"/>
          <w:szCs w:val="28"/>
        </w:rPr>
      </w:pPr>
    </w:p>
    <w:p w14:paraId="4B5357A2" w14:textId="77777777" w:rsidR="00554D3B" w:rsidRPr="00F71A20" w:rsidRDefault="00554D3B"/>
    <w:p w14:paraId="5755CCC6" w14:textId="77777777" w:rsidR="000009B3" w:rsidRPr="00F71A20" w:rsidRDefault="000009B3"/>
    <w:p w14:paraId="119DA97D" w14:textId="77777777" w:rsidR="000009B3" w:rsidRPr="00F71A20" w:rsidRDefault="000009B3"/>
    <w:p w14:paraId="687BE6EA" w14:textId="77777777" w:rsidR="000009B3" w:rsidRPr="00F71A20" w:rsidRDefault="000009B3"/>
    <w:p w14:paraId="74569C49" w14:textId="77777777" w:rsidR="000009B3" w:rsidRDefault="000009B3"/>
    <w:p w14:paraId="39B69155" w14:textId="77777777" w:rsidR="00FE3717" w:rsidRPr="00F71A20" w:rsidRDefault="00FE3717"/>
    <w:p w14:paraId="2BF24A9D" w14:textId="77777777" w:rsidR="000009B3" w:rsidRPr="00F71A20" w:rsidRDefault="000009B3"/>
    <w:p w14:paraId="09252F9F" w14:textId="77777777" w:rsidR="000009B3" w:rsidRPr="00F71A20" w:rsidRDefault="000009B3"/>
    <w:p w14:paraId="72A09E48" w14:textId="77777777" w:rsidR="000009B3" w:rsidRPr="00F71A20" w:rsidRDefault="000009B3"/>
    <w:p w14:paraId="16E520DA" w14:textId="77777777" w:rsidR="000009B3" w:rsidRPr="00F71A20" w:rsidRDefault="000009B3"/>
    <w:p w14:paraId="7D2621EC" w14:textId="77777777" w:rsidR="008A76B3" w:rsidRDefault="000009B3" w:rsidP="000009B3">
      <w:pPr>
        <w:jc w:val="right"/>
      </w:pPr>
      <w:r w:rsidRPr="00F71A20">
        <w:lastRenderedPageBreak/>
        <w:t xml:space="preserve">Приложение </w:t>
      </w:r>
    </w:p>
    <w:p w14:paraId="6F2A05DD" w14:textId="2195713E" w:rsidR="000009B3" w:rsidRPr="00F71A20" w:rsidRDefault="000009B3" w:rsidP="000009B3">
      <w:pPr>
        <w:jc w:val="right"/>
      </w:pPr>
      <w:r w:rsidRPr="00F71A20">
        <w:t>к постановлению</w:t>
      </w:r>
    </w:p>
    <w:p w14:paraId="3A2FD1BE" w14:textId="6123CF7E" w:rsidR="000009B3" w:rsidRPr="00F71A20" w:rsidRDefault="00F71A20" w:rsidP="00FE3717">
      <w:pPr>
        <w:jc w:val="right"/>
      </w:pPr>
      <w:r>
        <w:t xml:space="preserve"> от 0</w:t>
      </w:r>
      <w:r w:rsidR="008A76B3">
        <w:t>8</w:t>
      </w:r>
      <w:r>
        <w:t>.06</w:t>
      </w:r>
      <w:r w:rsidR="000009B3" w:rsidRPr="00F71A20">
        <w:t>.2026</w:t>
      </w:r>
      <w:r w:rsidR="008A76B3">
        <w:t xml:space="preserve"> </w:t>
      </w:r>
      <w:r w:rsidR="008A76B3">
        <w:t xml:space="preserve">№ </w:t>
      </w:r>
      <w:r w:rsidR="008A76B3">
        <w:t>17</w:t>
      </w:r>
    </w:p>
    <w:p w14:paraId="578E3393" w14:textId="77777777" w:rsidR="000009B3" w:rsidRPr="00F71A20" w:rsidRDefault="000009B3">
      <w:pPr>
        <w:rPr>
          <w:b/>
        </w:rPr>
      </w:pPr>
    </w:p>
    <w:p w14:paraId="67055462" w14:textId="77777777" w:rsidR="008A76B3" w:rsidRDefault="000009B3" w:rsidP="008A76B3">
      <w:pPr>
        <w:pStyle w:val="a5"/>
        <w:ind w:left="1080"/>
        <w:rPr>
          <w:rStyle w:val="11"/>
          <w:bCs w:val="0"/>
        </w:rPr>
      </w:pPr>
      <w:bookmarkStart w:id="0" w:name="bookmark0"/>
      <w:r w:rsidRPr="00F71A20">
        <w:rPr>
          <w:rStyle w:val="11"/>
          <w:bCs w:val="0"/>
        </w:rPr>
        <w:t>ПОЛОЖЕНИЕ ОБ ОБЕСПЕЧЕНИИ РАБОТНИКОВ СРЕДСТВАМИ ИНДИВИДУАЛЬНОЙ ЗАЩИТЫ И СМЫВАЮЩИМИ СРЕДСТВАМИ</w:t>
      </w:r>
    </w:p>
    <w:p w14:paraId="055D682C" w14:textId="32439DB1" w:rsidR="00F71A20" w:rsidRDefault="000009B3" w:rsidP="008A76B3">
      <w:pPr>
        <w:pStyle w:val="a5"/>
        <w:ind w:left="1080"/>
        <w:rPr>
          <w:rStyle w:val="11"/>
          <w:bCs w:val="0"/>
        </w:rPr>
      </w:pPr>
      <w:r w:rsidRPr="00F71A20">
        <w:rPr>
          <w:rStyle w:val="11"/>
          <w:bCs w:val="0"/>
        </w:rPr>
        <w:t xml:space="preserve"> </w:t>
      </w:r>
    </w:p>
    <w:p w14:paraId="6B720453" w14:textId="4C083A90" w:rsidR="000009B3" w:rsidRPr="00F71A20" w:rsidRDefault="008A76B3" w:rsidP="00F71A20">
      <w:pPr>
        <w:pStyle w:val="a5"/>
        <w:ind w:left="1080"/>
        <w:jc w:val="center"/>
        <w:rPr>
          <w:rStyle w:val="11"/>
          <w:bCs w:val="0"/>
        </w:rPr>
      </w:pPr>
      <w:r>
        <w:rPr>
          <w:rStyle w:val="11"/>
          <w:bCs w:val="0"/>
        </w:rPr>
        <w:t>1</w:t>
      </w:r>
      <w:r w:rsidR="000009B3" w:rsidRPr="00F71A20">
        <w:rPr>
          <w:rStyle w:val="11"/>
          <w:bCs w:val="0"/>
        </w:rPr>
        <w:t>. ОБЩИЕПОЛОЖЕНИЯ</w:t>
      </w:r>
      <w:bookmarkEnd w:id="0"/>
    </w:p>
    <w:p w14:paraId="101CC1AB" w14:textId="5D636DCD" w:rsidR="000009B3" w:rsidRPr="00F71A20" w:rsidRDefault="000009B3" w:rsidP="000009B3">
      <w:pPr>
        <w:pStyle w:val="a6"/>
        <w:numPr>
          <w:ilvl w:val="0"/>
          <w:numId w:val="4"/>
        </w:numPr>
        <w:shd w:val="clear" w:color="auto" w:fill="auto"/>
        <w:spacing w:line="278" w:lineRule="exact"/>
        <w:ind w:left="20" w:right="300" w:firstLine="740"/>
        <w:jc w:val="both"/>
      </w:pPr>
      <w:r w:rsidRPr="00F71A20">
        <w:rPr>
          <w:rStyle w:val="13"/>
        </w:rPr>
        <w:t xml:space="preserve">Положение об обеспечении работников средствами индивидуальной защиты и смывающими средствами (далее - Положение) устанавливает обязательные требования к порядку обеспечения работников средствами индивидуальной защиты в </w:t>
      </w:r>
      <w:r w:rsidR="008A76B3">
        <w:rPr>
          <w:rStyle w:val="3"/>
        </w:rPr>
        <w:t>Зеньковском</w:t>
      </w:r>
      <w:r w:rsidR="00762D4F" w:rsidRPr="00F71A20">
        <w:rPr>
          <w:rStyle w:val="3"/>
        </w:rPr>
        <w:t xml:space="preserve"> сельсовет</w:t>
      </w:r>
      <w:r w:rsidR="008A76B3">
        <w:rPr>
          <w:rStyle w:val="3"/>
        </w:rPr>
        <w:t>е</w:t>
      </w:r>
      <w:r w:rsidRPr="00F71A20">
        <w:rPr>
          <w:rStyle w:val="13"/>
        </w:rPr>
        <w:t xml:space="preserve"> (далее - Администрация) с учетом особенностей структуры управления Администрации и требованиями нормативно-правовых актов в области охраны труда.</w:t>
      </w:r>
    </w:p>
    <w:p w14:paraId="3A3E649C" w14:textId="77777777" w:rsidR="000009B3" w:rsidRPr="00F71A20" w:rsidRDefault="000009B3" w:rsidP="000009B3">
      <w:pPr>
        <w:pStyle w:val="a6"/>
        <w:numPr>
          <w:ilvl w:val="0"/>
          <w:numId w:val="4"/>
        </w:numPr>
        <w:shd w:val="clear" w:color="auto" w:fill="auto"/>
        <w:ind w:left="20" w:right="300" w:firstLine="740"/>
        <w:jc w:val="both"/>
      </w:pPr>
      <w:r w:rsidRPr="00F71A20">
        <w:rPr>
          <w:rStyle w:val="13"/>
        </w:rPr>
        <w:t xml:space="preserve"> Настоящее Положение разработано в соответствии со ст. 214, 221 Трудового кодекса Российской Федерации (далее - ТК РФ), постановлением Правительства РФ от 24.12.2021 № 2464 «О порядке обучения по охране труда и проверки знания требований охраны труда» (далее - Правила обучения по ОТ), приказом Минтруда России от29.10.2021 № 766н «Об утверждении Правил обеспечения работников средствами индивидуальной защиты и смывающими средствами» (далее - Правила обеспечения СИЗ), приказом Минтруда России от 29.10.2021 № 767н «Об утверждении Единых типовых норм выдачи средств индивидуальной защиты и смывающих средств» (далее - Единые типовые нормы), </w:t>
      </w:r>
      <w:r w:rsidR="00C97D1D">
        <w:rPr>
          <w:rStyle w:val="3"/>
        </w:rPr>
        <w:t>Новопетровского</w:t>
      </w:r>
      <w:r w:rsidR="00762D4F" w:rsidRPr="00F71A20">
        <w:rPr>
          <w:rStyle w:val="3"/>
        </w:rPr>
        <w:t xml:space="preserve"> сельсовета</w:t>
      </w:r>
      <w:r w:rsidRPr="00F71A20">
        <w:rPr>
          <w:rStyle w:val="13"/>
        </w:rPr>
        <w:t>.</w:t>
      </w:r>
    </w:p>
    <w:p w14:paraId="06A683F3" w14:textId="77777777" w:rsidR="000009B3" w:rsidRPr="00F71A20" w:rsidRDefault="000009B3" w:rsidP="000009B3">
      <w:pPr>
        <w:pStyle w:val="a6"/>
        <w:numPr>
          <w:ilvl w:val="0"/>
          <w:numId w:val="4"/>
        </w:numPr>
        <w:shd w:val="clear" w:color="auto" w:fill="auto"/>
        <w:ind w:left="20" w:right="300" w:firstLine="740"/>
        <w:jc w:val="both"/>
      </w:pPr>
      <w:r w:rsidRPr="00F71A20">
        <w:rPr>
          <w:rStyle w:val="13"/>
        </w:rPr>
        <w:t>Для защиты от воздействия вредных и (или) опасных факторов производственной среды и (или) загрязнения, а также на работах, выполняемых в особых температурных условиях, работникам бесплатно выдаются средства индивидуальной защиты и смывающие средства, прошедшие подтверждение соответствия в порядке, установленном законодательством Российской Федерации о техническом регулировании.</w:t>
      </w:r>
    </w:p>
    <w:p w14:paraId="3D20BB7F" w14:textId="77777777" w:rsidR="000009B3" w:rsidRPr="00F71A20" w:rsidRDefault="000009B3" w:rsidP="000009B3">
      <w:pPr>
        <w:pStyle w:val="a6"/>
        <w:numPr>
          <w:ilvl w:val="0"/>
          <w:numId w:val="4"/>
        </w:numPr>
        <w:shd w:val="clear" w:color="auto" w:fill="auto"/>
        <w:spacing w:line="278" w:lineRule="exact"/>
        <w:ind w:left="20" w:right="300" w:firstLine="740"/>
        <w:jc w:val="both"/>
      </w:pPr>
      <w:r w:rsidRPr="00F71A20">
        <w:rPr>
          <w:rStyle w:val="13"/>
        </w:rPr>
        <w:t>В целях настоящего Положения под средствами индивидуальной защиты (далее - СИЗ) понимаются средства, используемые для предотвращения или уменьшения воздействия на работника вредных и (или) опасных производственных факторов, особых температурных условий, а также для защиты от загрязнения.</w:t>
      </w:r>
    </w:p>
    <w:p w14:paraId="2BC5D626" w14:textId="77777777" w:rsidR="00F71A20" w:rsidRPr="00F71A20" w:rsidRDefault="000009B3" w:rsidP="00F71A20">
      <w:pPr>
        <w:pStyle w:val="a6"/>
        <w:numPr>
          <w:ilvl w:val="0"/>
          <w:numId w:val="4"/>
        </w:numPr>
        <w:shd w:val="clear" w:color="auto" w:fill="auto"/>
        <w:ind w:left="20" w:right="300" w:firstLine="74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Средства индивидуальной защиты включают в себя специальную одежду, специальную обувь, дерматологические средства защиты, средства защиты органов дыхания, рук, головы, лица, органа слуха, глаз, средства защиты от падения с высоты и другие СИЗ, требования к которым определяются в соответствии с законодательством Российской Федерации о техническом регулировании.</w:t>
      </w:r>
    </w:p>
    <w:p w14:paraId="5FB52F91" w14:textId="77777777" w:rsidR="000009B3" w:rsidRPr="00F71A20" w:rsidRDefault="000009B3" w:rsidP="00F71A20">
      <w:pPr>
        <w:pStyle w:val="a6"/>
        <w:shd w:val="clear" w:color="auto" w:fill="auto"/>
        <w:ind w:firstLine="708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1.6. Требования настоящего Положения распростр</w:t>
      </w:r>
      <w:r w:rsidR="00F71A20">
        <w:rPr>
          <w:rStyle w:val="13"/>
        </w:rPr>
        <w:t xml:space="preserve">аняются на работодателя (в лице </w:t>
      </w:r>
      <w:r w:rsidRPr="00F71A20">
        <w:rPr>
          <w:rStyle w:val="13"/>
        </w:rPr>
        <w:t>Главы), должностных лиц и работников Администрации.</w:t>
      </w:r>
    </w:p>
    <w:p w14:paraId="44EEBD9E" w14:textId="77777777" w:rsidR="000009B3" w:rsidRPr="00F71A20" w:rsidRDefault="000009B3" w:rsidP="00F71A20">
      <w:pPr>
        <w:ind w:firstLine="708"/>
        <w:jc w:val="both"/>
        <w:rPr>
          <w:rStyle w:val="13"/>
        </w:rPr>
      </w:pPr>
      <w:r w:rsidRPr="00F71A20">
        <w:rPr>
          <w:rStyle w:val="13"/>
        </w:rPr>
        <w:t>1.7. Работники Администрации не допускаются к выполнению работ без обеспечения СИЗ, а также в неисправных СИЗ или в СИЗ с загрязнениями, способными снизить заявленный изготовителем уровень защитных свойств.</w:t>
      </w:r>
    </w:p>
    <w:p w14:paraId="15ED3E7A" w14:textId="77777777" w:rsidR="000009B3" w:rsidRPr="00F71A20" w:rsidRDefault="000009B3" w:rsidP="00F71A20">
      <w:pPr>
        <w:jc w:val="both"/>
        <w:rPr>
          <w:rStyle w:val="13"/>
        </w:rPr>
      </w:pPr>
    </w:p>
    <w:p w14:paraId="49828D43" w14:textId="4778E2F4" w:rsidR="000009B3" w:rsidRPr="00F71A20" w:rsidRDefault="008A76B3" w:rsidP="008A76B3">
      <w:pPr>
        <w:pStyle w:val="12"/>
        <w:shd w:val="clear" w:color="auto" w:fill="auto"/>
        <w:tabs>
          <w:tab w:val="left" w:pos="1270"/>
        </w:tabs>
        <w:spacing w:before="0" w:after="27" w:line="210" w:lineRule="exact"/>
      </w:pPr>
      <w:bookmarkStart w:id="1" w:name="bookmark1"/>
      <w:r>
        <w:rPr>
          <w:rStyle w:val="11"/>
          <w:b/>
          <w:bCs/>
        </w:rPr>
        <w:t>2.</w:t>
      </w:r>
      <w:r w:rsidR="000009B3" w:rsidRPr="00F71A20">
        <w:rPr>
          <w:rStyle w:val="11"/>
          <w:b/>
          <w:bCs/>
        </w:rPr>
        <w:t>ПОРЯДОК ВЫЯВЛЕНИЯ ПОТРЕБНОСТИ РАБОТНИКОВ В СИЗ</w:t>
      </w:r>
      <w:bookmarkEnd w:id="1"/>
    </w:p>
    <w:p w14:paraId="30720CFF" w14:textId="77777777" w:rsidR="000009B3" w:rsidRPr="00F71A20" w:rsidRDefault="000009B3" w:rsidP="00F71A20">
      <w:pPr>
        <w:ind w:firstLine="708"/>
        <w:jc w:val="both"/>
        <w:rPr>
          <w:rStyle w:val="13"/>
        </w:rPr>
      </w:pPr>
      <w:r w:rsidRPr="00F71A20">
        <w:rPr>
          <w:rStyle w:val="13"/>
        </w:rPr>
        <w:t xml:space="preserve">2.1. Обеспечение и </w:t>
      </w:r>
      <w:proofErr w:type="gramStart"/>
      <w:r w:rsidRPr="00F71A20">
        <w:rPr>
          <w:rStyle w:val="13"/>
        </w:rPr>
        <w:t>СИЗ</w:t>
      </w:r>
      <w:proofErr w:type="gramEnd"/>
      <w:r w:rsidRPr="00F71A20">
        <w:rPr>
          <w:rStyle w:val="13"/>
        </w:rPr>
        <w:t xml:space="preserve"> и смывающими средствами осуществляется работодателем в соответствии с Правилами обеспечения СИЗ, на основании Единых типовых норм, с учетом результатов специальной оценки условий труда (далее - СОУТ), результатов оценки профессиональных рисков (далее - ОПР), мнения трудового коллектива организации.</w:t>
      </w:r>
    </w:p>
    <w:p w14:paraId="22695B52" w14:textId="77777777" w:rsidR="000009B3" w:rsidRPr="00F71A20" w:rsidRDefault="000009B3" w:rsidP="00F71A20">
      <w:pPr>
        <w:ind w:firstLine="708"/>
        <w:jc w:val="both"/>
        <w:rPr>
          <w:rStyle w:val="13"/>
        </w:rPr>
      </w:pPr>
      <w:r w:rsidRPr="00F71A20">
        <w:rPr>
          <w:rStyle w:val="13"/>
        </w:rPr>
        <w:t>2.2. Единые типовые нормы включают в себя:</w:t>
      </w:r>
    </w:p>
    <w:p w14:paraId="3EE1139C" w14:textId="77777777" w:rsidR="000009B3" w:rsidRPr="00F71A20" w:rsidRDefault="000009B3" w:rsidP="00F71A20">
      <w:pPr>
        <w:pStyle w:val="a6"/>
        <w:numPr>
          <w:ilvl w:val="0"/>
          <w:numId w:val="6"/>
        </w:numPr>
        <w:shd w:val="clear" w:color="auto" w:fill="auto"/>
        <w:spacing w:after="27" w:line="210" w:lineRule="exact"/>
        <w:ind w:left="20" w:firstLine="700"/>
        <w:jc w:val="both"/>
      </w:pPr>
      <w:r w:rsidRPr="00F71A20">
        <w:rPr>
          <w:rStyle w:val="13"/>
        </w:rPr>
        <w:t>Единые типовые нормы выдачи СИЗ по профессиям (должностям);</w:t>
      </w:r>
    </w:p>
    <w:p w14:paraId="5BBA11B3" w14:textId="77777777" w:rsidR="000009B3" w:rsidRPr="00F71A20" w:rsidRDefault="00AF1A33" w:rsidP="00F71A20">
      <w:pPr>
        <w:jc w:val="both"/>
        <w:rPr>
          <w:rStyle w:val="13"/>
        </w:rPr>
      </w:pPr>
      <w:r w:rsidRPr="00F71A20">
        <w:rPr>
          <w:rStyle w:val="13"/>
        </w:rPr>
        <w:t>Единые типовые нормы выдачи СИЗ в зависимости от идентифицированных опасностей;</w:t>
      </w:r>
    </w:p>
    <w:p w14:paraId="0C45EB8E" w14:textId="77777777" w:rsidR="00AF1A33" w:rsidRPr="00F71A20" w:rsidRDefault="00F71A20" w:rsidP="00F71A20">
      <w:pPr>
        <w:ind w:firstLine="708"/>
        <w:jc w:val="both"/>
        <w:rPr>
          <w:rStyle w:val="13"/>
        </w:rPr>
      </w:pPr>
      <w:r>
        <w:rPr>
          <w:rStyle w:val="13"/>
        </w:rPr>
        <w:t xml:space="preserve">- </w:t>
      </w:r>
      <w:r w:rsidR="00AF1A33" w:rsidRPr="00F71A20">
        <w:rPr>
          <w:rStyle w:val="13"/>
        </w:rPr>
        <w:t>Единые типовые нормы выдачи дерматологических средств индивидуальной защиты и смывающих средств.</w:t>
      </w:r>
    </w:p>
    <w:p w14:paraId="716A4CCC" w14:textId="77777777" w:rsidR="00AF1A33" w:rsidRPr="00F71A20" w:rsidRDefault="00AF1A33" w:rsidP="00AF1A33">
      <w:pPr>
        <w:pStyle w:val="a6"/>
        <w:numPr>
          <w:ilvl w:val="0"/>
          <w:numId w:val="7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 xml:space="preserve">Нормы бесплатной выдачи СИЗ и смывающих средств работникам Администрации (далее-Нормы) разрабатываются работодателем на основании Единых типовых норм, с учетом результатов СОУТ и ОПР, мнения выборного органа первичной профсоюзной организации, требований правил по охране труда, паспортов безопасности при работе с конкретными химическими веществами иных документов, содержащих информацию о необходимости </w:t>
      </w:r>
      <w:r w:rsidRPr="00F71A20">
        <w:rPr>
          <w:rStyle w:val="13"/>
        </w:rPr>
        <w:lastRenderedPageBreak/>
        <w:t>применения СИЗ.</w:t>
      </w:r>
    </w:p>
    <w:p w14:paraId="16112061" w14:textId="77777777" w:rsidR="00AF1A33" w:rsidRPr="00F71A20" w:rsidRDefault="00AF1A33" w:rsidP="00AF1A33">
      <w:pPr>
        <w:pStyle w:val="a6"/>
        <w:numPr>
          <w:ilvl w:val="0"/>
          <w:numId w:val="7"/>
        </w:numPr>
        <w:shd w:val="clear" w:color="auto" w:fill="auto"/>
        <w:spacing w:line="278" w:lineRule="exact"/>
        <w:ind w:left="20" w:right="20" w:firstLine="700"/>
        <w:jc w:val="both"/>
      </w:pPr>
      <w:r w:rsidRPr="00F71A20">
        <w:rPr>
          <w:rStyle w:val="13"/>
        </w:rPr>
        <w:t>Нормы разрабатываются по форме, приведенной в Приложении№1 к настоящему Порядку, и утверждаются приказом руководителя Администрации с учетом мнения представителя коллектива организации.</w:t>
      </w:r>
    </w:p>
    <w:p w14:paraId="2A13DCDE" w14:textId="77777777" w:rsidR="00AF1A33" w:rsidRPr="00F71A20" w:rsidRDefault="00AF1A33" w:rsidP="000009B3">
      <w:pPr>
        <w:jc w:val="center"/>
        <w:rPr>
          <w:rStyle w:val="13"/>
        </w:rPr>
      </w:pPr>
      <w:r w:rsidRPr="00F71A20">
        <w:rPr>
          <w:rStyle w:val="13"/>
        </w:rPr>
        <w:t>Работодатель имеет право формировать Нормы и вести учет выдачи работникам СИЗ с применением программных средств (информационно-аналитических баз данных).</w:t>
      </w:r>
    </w:p>
    <w:p w14:paraId="570CE9E4" w14:textId="77777777" w:rsidR="00AF1A33" w:rsidRPr="00F71A20" w:rsidRDefault="00AF1A33" w:rsidP="00AF1A33">
      <w:pPr>
        <w:pStyle w:val="a6"/>
        <w:numPr>
          <w:ilvl w:val="0"/>
          <w:numId w:val="8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>Работодатель с учетом мнения выборного органа первичной профсоюзной организации может осуществлять замену одного СИЗ, указанного в Единых типовых нормах, на другое, обеспечивающее равноценную или превосходящую по своим свойствам защиту от вредных и (или) опасных производственных факторов и опасностей, установленных по результатам СОУТ и ОПР с отражением результатов замены в Нормах.</w:t>
      </w:r>
    </w:p>
    <w:p w14:paraId="2575C757" w14:textId="77777777" w:rsidR="00AF1A33" w:rsidRPr="00F71A20" w:rsidRDefault="00AF1A33" w:rsidP="00AF1A33">
      <w:pPr>
        <w:pStyle w:val="a6"/>
        <w:numPr>
          <w:ilvl w:val="0"/>
          <w:numId w:val="8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 xml:space="preserve">Работодатель имеет право с учетом мнения представителя коллектива организации заменять несколько видов СИЗ на один, обеспечивающий совмещенную защиту, которая по своим свойствам равноценна или превосходит защиту от вредных и (или) опасных производственных факторов и опасностей, установленных по результатам СОУТ и </w:t>
      </w:r>
      <w:proofErr w:type="gramStart"/>
      <w:r w:rsidRPr="00F71A20">
        <w:rPr>
          <w:rStyle w:val="13"/>
        </w:rPr>
        <w:t>ОПР, в случае, если</w:t>
      </w:r>
      <w:proofErr w:type="gramEnd"/>
      <w:r w:rsidRPr="00F71A20">
        <w:rPr>
          <w:rStyle w:val="13"/>
        </w:rPr>
        <w:t xml:space="preserve"> это подтверждается эксплуатационной документацией изготовителя на соответствующие СИЗ с совмещенной защитой.</w:t>
      </w:r>
    </w:p>
    <w:p w14:paraId="326D2395" w14:textId="77777777" w:rsidR="00AF1A33" w:rsidRPr="00F71A20" w:rsidRDefault="00AF1A33" w:rsidP="008A76B3">
      <w:pPr>
        <w:ind w:firstLine="708"/>
        <w:rPr>
          <w:rStyle w:val="13"/>
        </w:rPr>
      </w:pPr>
      <w:r w:rsidRPr="00F71A20">
        <w:rPr>
          <w:rStyle w:val="13"/>
        </w:rPr>
        <w:t>Информация о замене СИЗ отражается в Нормах.</w:t>
      </w:r>
    </w:p>
    <w:p w14:paraId="1FFACFD7" w14:textId="77777777" w:rsidR="00AF1A33" w:rsidRPr="00F71A20" w:rsidRDefault="00AF1A33" w:rsidP="008A76B3">
      <w:pPr>
        <w:ind w:firstLine="708"/>
        <w:rPr>
          <w:rStyle w:val="13"/>
        </w:rPr>
      </w:pPr>
      <w:r w:rsidRPr="00F71A20">
        <w:rPr>
          <w:rStyle w:val="13"/>
        </w:rPr>
        <w:t>Потребность в СИЗ устанавливается работодателем в зависимости от профессий (должностей) работников Организации с учетом перечня и уровня воздействия на работников вредных и (или) опасных производственных факторов и опасностей, установленных на рабочих местах по результатам СОУТ и ОПР, количества работников на этих рабочих местах, с учетом организации мероприятий по уходу и иных факторов, определяемых работодателем, влияющих на уровень потребности в СИЗ.</w:t>
      </w:r>
    </w:p>
    <w:p w14:paraId="7404343C" w14:textId="77777777" w:rsidR="00AF1A33" w:rsidRPr="00F71A20" w:rsidRDefault="00AF1A33" w:rsidP="00AF1A33">
      <w:pPr>
        <w:pStyle w:val="a6"/>
        <w:numPr>
          <w:ilvl w:val="0"/>
          <w:numId w:val="9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>Нормы должны обеспечивать равноценную (в том числе, в случае замены СИЗ) или превосходящую (за счет расширения номенклатуры или увеличения количества выдаваемых СИЗ, либо за счет выдачи СИЗ, обеспечивающих более широкий спектр защитных свойств) по сравнению с Едиными типовыми нормами, защиту работников Администрации от имеющихся на рабочих местах вредных и (или) опасных производственных факторов и опасностей, выявленных при проведении СОУТ и ОПР.</w:t>
      </w:r>
    </w:p>
    <w:p w14:paraId="6054C66D" w14:textId="77777777" w:rsidR="00AF1A33" w:rsidRPr="00F71A20" w:rsidRDefault="00AF1A33" w:rsidP="00AF1A33">
      <w:pPr>
        <w:pStyle w:val="a6"/>
        <w:numPr>
          <w:ilvl w:val="0"/>
          <w:numId w:val="9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>Нормы должны содержать конкретную информацию о классе(ах) защиты, эксплуатационных уровнях защиты (если это предусмотрено для данного типа СИЗ), особенностях конструкции, комплектности, планируемых к выдаче СИЗ.</w:t>
      </w:r>
    </w:p>
    <w:p w14:paraId="2F4D1B57" w14:textId="77777777" w:rsidR="00AF1A33" w:rsidRPr="00F71A20" w:rsidRDefault="00AF1A33" w:rsidP="00AF1A33">
      <w:pPr>
        <w:pStyle w:val="a6"/>
        <w:numPr>
          <w:ilvl w:val="0"/>
          <w:numId w:val="9"/>
        </w:numPr>
        <w:shd w:val="clear" w:color="auto" w:fill="auto"/>
        <w:spacing w:line="278" w:lineRule="exact"/>
        <w:ind w:left="20" w:right="20" w:firstLine="700"/>
        <w:jc w:val="both"/>
      </w:pPr>
      <w:r w:rsidRPr="00F71A20">
        <w:rPr>
          <w:rStyle w:val="13"/>
        </w:rPr>
        <w:t>Нормы должны содержать информацию о СИЗ, необходимых работникам для осуществления трудовой деятельности, включая деятельность при совмещении профессий или выполнении совмещаемых работ, в том числе в составе комплексных бригад.</w:t>
      </w:r>
    </w:p>
    <w:p w14:paraId="3C1EA6FB" w14:textId="77777777" w:rsidR="00AF1A33" w:rsidRPr="00F71A20" w:rsidRDefault="00AF1A33" w:rsidP="000009B3">
      <w:pPr>
        <w:jc w:val="center"/>
        <w:rPr>
          <w:rStyle w:val="13"/>
        </w:rPr>
      </w:pPr>
      <w:r w:rsidRPr="00F71A20">
        <w:rPr>
          <w:rStyle w:val="13"/>
        </w:rPr>
        <w:t>Порядок выявления потребности работников Администрации в СИЗ.</w:t>
      </w:r>
    </w:p>
    <w:p w14:paraId="7EF8C4DF" w14:textId="77777777" w:rsidR="00AF1A33" w:rsidRPr="00F71A20" w:rsidRDefault="00AF1A33" w:rsidP="00AF1A33">
      <w:pPr>
        <w:pStyle w:val="a6"/>
        <w:numPr>
          <w:ilvl w:val="0"/>
          <w:numId w:val="10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>Должностными лицами, уполномоченными работодателем, рассчитывается объем выдачи СИЗ, выдаваемых работникам в зависимости от профессии (должности), который определен в Единых типовых нормах выдачи СИЗ работникам по профессиям (должностям), а также объем выдачи СИЗ, выдаваемых работникам на основании проведенных СОУТ и ОПР, который определен в Единых типовых нормах выдачи СИЗ в зависимости от идентифицированных опасностей и Единых типовых нормах выдачи дерматологических СИЗ и смывающих средств.</w:t>
      </w:r>
    </w:p>
    <w:p w14:paraId="28A5891D" w14:textId="77777777" w:rsidR="00AF1A33" w:rsidRPr="00F71A20" w:rsidRDefault="00AF1A33" w:rsidP="00AF1A33">
      <w:pPr>
        <w:pStyle w:val="a6"/>
        <w:numPr>
          <w:ilvl w:val="0"/>
          <w:numId w:val="10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>При определении объема СИЗ, предполагаемых к выдаче работникам на основании проведенных СОУТ и ОПР, должностные лица, уполномоченные работодателем, вправе не учитывать СИЗ от опасностей, уровень риска по которым не приведет к нанесению вреда здоровью работника в процессе трудовой деятельности вследствие реализации работодателем иных мероприятий по управлению рисками, снижению их уровней. При этом реализация указанных мероприятий должна подтверждаться результатами СОУТ и (или) ОПР.</w:t>
      </w:r>
    </w:p>
    <w:p w14:paraId="7189D8CD" w14:textId="77777777" w:rsidR="00AF1A33" w:rsidRPr="00F71A20" w:rsidRDefault="00AF1A33" w:rsidP="00AF1A33">
      <w:pPr>
        <w:pStyle w:val="a6"/>
        <w:numPr>
          <w:ilvl w:val="0"/>
          <w:numId w:val="10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 xml:space="preserve">В случае, если наименование профессии (должности) отсутствует в положениях Единых типовых норм выдачи СИЗ в соответствии с профессией (должностью) работника либо если уровень защиты, обеспечиваемый предлагаемым данными положениями набором СИЗ, не соответствует имеющимся на рабочих местах вредным и (или) опасным производственным факторам и опасностям, выявленным при проведении СОУТ и ОПР, должностные лица, уполномоченные работодателем, при разработке Норм должны руководствоваться всеми </w:t>
      </w:r>
      <w:r w:rsidRPr="00F71A20">
        <w:rPr>
          <w:rStyle w:val="13"/>
        </w:rPr>
        <w:lastRenderedPageBreak/>
        <w:t>положениями Единых типовых норм, результатами СОУТ и ОПР, правилами по охране труда, паспортами безопасности при работе с конкретными химическими веществами и иными документами, содержащими информацию о необходимости применения СИЗ.</w:t>
      </w:r>
    </w:p>
    <w:p w14:paraId="504F2450" w14:textId="77777777" w:rsidR="00AF1A33" w:rsidRPr="00F71A20" w:rsidRDefault="00AF1A33" w:rsidP="00AF1A33">
      <w:pPr>
        <w:pStyle w:val="a6"/>
        <w:numPr>
          <w:ilvl w:val="0"/>
          <w:numId w:val="10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>В случае если наименование профессии (должности) отсутствует в Единых типовых нормах выдачи СИЗ в соответствии с профессией (должностью) работника, должностные лица, уполномоченные работодателем, при разработке Норм могут руководствоваться наименованиями профессий (должностей) и соответствующими им характеристиками, указанными в соответствующих положениях профессиональных стандартов, а в случае их отсутствия в квалификационных справочниках.</w:t>
      </w:r>
    </w:p>
    <w:p w14:paraId="0730E403" w14:textId="77777777" w:rsidR="00AF1A33" w:rsidRPr="00F71A20" w:rsidRDefault="00AF1A33" w:rsidP="00AF1A33">
      <w:pPr>
        <w:pStyle w:val="a6"/>
        <w:numPr>
          <w:ilvl w:val="0"/>
          <w:numId w:val="10"/>
        </w:numPr>
        <w:shd w:val="clear" w:color="auto" w:fill="auto"/>
        <w:ind w:left="20" w:right="20" w:firstLine="70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Руководителям, специалистам, инженерно-техническим работникам, бригадирам, мастерам выдаются СИЗ с теми же защитными свойствами, как и предусмотренные для работников, работу которых они контролируют или участвуют в ее выполнении.</w:t>
      </w:r>
    </w:p>
    <w:p w14:paraId="79A7FD7C" w14:textId="77777777" w:rsidR="00F71A20" w:rsidRDefault="00AF1A33" w:rsidP="00F71A20">
      <w:pPr>
        <w:pStyle w:val="a6"/>
        <w:numPr>
          <w:ilvl w:val="0"/>
          <w:numId w:val="10"/>
        </w:numPr>
        <w:shd w:val="clear" w:color="auto" w:fill="auto"/>
        <w:ind w:firstLine="70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Руководителям, специалистам, которые контролируют или участвуют в технологическом процессе, срок выдачи СИЗ устанавливается работодателем, но не более нормативного срока эксплуатации или срока годности СИЗ, установленного изготовителем.</w:t>
      </w:r>
    </w:p>
    <w:p w14:paraId="3CB4794E" w14:textId="77777777" w:rsidR="00F71A20" w:rsidRDefault="00F71A20" w:rsidP="00F71A20">
      <w:pPr>
        <w:pStyle w:val="a6"/>
        <w:shd w:val="clear" w:color="auto" w:fill="auto"/>
        <w:ind w:firstLine="700"/>
        <w:jc w:val="both"/>
        <w:rPr>
          <w:rStyle w:val="13"/>
          <w:shd w:val="clear" w:color="auto" w:fill="auto"/>
        </w:rPr>
      </w:pPr>
      <w:r>
        <w:rPr>
          <w:rStyle w:val="13"/>
        </w:rPr>
        <w:t xml:space="preserve">2.14. </w:t>
      </w:r>
      <w:r w:rsidR="00AF1A33" w:rsidRPr="00F71A20">
        <w:rPr>
          <w:rStyle w:val="13"/>
        </w:rPr>
        <w:t>Руководителям, специалистам, которые в соответствии с должностными обязанностями периодически посещают производственные помещения (площадки), должны выдаваться соответствующие СИЗ в качестве дежурных (на время посещения данных объектов).</w:t>
      </w:r>
    </w:p>
    <w:p w14:paraId="729E7788" w14:textId="77777777" w:rsidR="00F71A20" w:rsidRDefault="00F71A20" w:rsidP="00F71A20">
      <w:pPr>
        <w:pStyle w:val="a6"/>
        <w:shd w:val="clear" w:color="auto" w:fill="auto"/>
        <w:ind w:firstLine="700"/>
        <w:jc w:val="both"/>
      </w:pPr>
      <w:r>
        <w:rPr>
          <w:rStyle w:val="13"/>
          <w:shd w:val="clear" w:color="auto" w:fill="auto"/>
        </w:rPr>
        <w:t xml:space="preserve">2.15. </w:t>
      </w:r>
      <w:r w:rsidR="00AF1A33" w:rsidRPr="00F71A20">
        <w:rPr>
          <w:rStyle w:val="13"/>
        </w:rPr>
        <w:t>Работодатель в рамках проведения ОПР организует мониторинг и актуализацию Норм, в том числе на основании заявления работника, его руководителя или представителя выборного органа первичной профсоюзной организации, наличия и (или) возможного появления вредных и (или) опасных производственных факторов на каждом рабочем месте, а также опасностей, представляющих угрозу жизни и здоровью работников.</w:t>
      </w:r>
    </w:p>
    <w:p w14:paraId="445C8036" w14:textId="77777777" w:rsidR="00F71A20" w:rsidRDefault="00F71A20" w:rsidP="00F71A20">
      <w:pPr>
        <w:pStyle w:val="a6"/>
        <w:shd w:val="clear" w:color="auto" w:fill="auto"/>
        <w:ind w:firstLine="700"/>
        <w:jc w:val="both"/>
        <w:rPr>
          <w:rStyle w:val="13"/>
          <w:shd w:val="clear" w:color="auto" w:fill="auto"/>
        </w:rPr>
      </w:pPr>
      <w:r>
        <w:t xml:space="preserve">2.16. </w:t>
      </w:r>
      <w:r w:rsidR="00AF1A33" w:rsidRPr="00F71A20">
        <w:rPr>
          <w:rStyle w:val="13"/>
        </w:rPr>
        <w:t>В случае выявления не зафиксированных ранее опасностей, требующих применения СИЗ для защиты работника, работодатель обязан актуализировать Нормы и обеспечить выдачу вновь включенных СИЗ.</w:t>
      </w:r>
    </w:p>
    <w:p w14:paraId="2BAF6F5C" w14:textId="77777777" w:rsidR="00F71A20" w:rsidRDefault="00F71A20" w:rsidP="00F71A20">
      <w:pPr>
        <w:pStyle w:val="a6"/>
        <w:shd w:val="clear" w:color="auto" w:fill="auto"/>
        <w:ind w:firstLine="700"/>
        <w:jc w:val="both"/>
        <w:rPr>
          <w:rStyle w:val="13"/>
          <w:shd w:val="clear" w:color="auto" w:fill="auto"/>
        </w:rPr>
      </w:pPr>
      <w:r>
        <w:rPr>
          <w:rStyle w:val="13"/>
          <w:shd w:val="clear" w:color="auto" w:fill="auto"/>
        </w:rPr>
        <w:t xml:space="preserve">2.17. </w:t>
      </w:r>
      <w:r w:rsidR="00AF1A33" w:rsidRPr="00F71A20">
        <w:rPr>
          <w:rStyle w:val="13"/>
        </w:rPr>
        <w:t>Выбор СИЗ осуществляется должностными лицами, уполномоченными работодателем, посредством сопоставления информации, представленной в Нормах сданными о защитных свойствах и эксплуатационных характеристиках конкретных СИЗ, в соответствии с действующими документами о подтверждении соответствия, размещенными в Федеральной государственной информационной системе Федеральной службы по аккредитации, и (или) иными документам, действующим для данного вида продукции.</w:t>
      </w:r>
    </w:p>
    <w:p w14:paraId="044FEACD" w14:textId="77777777" w:rsidR="00F71A20" w:rsidRDefault="00F71A20" w:rsidP="00F71A20">
      <w:pPr>
        <w:pStyle w:val="a6"/>
        <w:shd w:val="clear" w:color="auto" w:fill="auto"/>
        <w:ind w:firstLine="700"/>
        <w:jc w:val="both"/>
        <w:rPr>
          <w:rStyle w:val="13"/>
          <w:shd w:val="clear" w:color="auto" w:fill="auto"/>
        </w:rPr>
      </w:pPr>
      <w:r>
        <w:rPr>
          <w:rStyle w:val="13"/>
          <w:shd w:val="clear" w:color="auto" w:fill="auto"/>
        </w:rPr>
        <w:t xml:space="preserve">2.18. </w:t>
      </w:r>
      <w:r w:rsidR="00AF1A33" w:rsidRPr="00F71A20">
        <w:rPr>
          <w:rStyle w:val="13"/>
        </w:rPr>
        <w:t>Выбор дерматологических СИЗ, необходимых для защиты работников, и включение их в Нормы осуществляется должностными лицами, уполномоченными работодателем, в соответствии с Едиными типовыми нормами выдачи дерматологических СИЗ и смывающих средств посредством сопоставления информации о типах загрязнения, свойствах рабочих материалов, веществ и сред, присутствующих на рабочих местах, с информацией о защитных свойствах дерматологических СИЗ в соответствии с эксплуатационной документацией изготовителя и документами о подтверждении соответствия требованиям технического регламента и документов национальной системы стандартизации (при наличии), действующих для данного вида продукции.</w:t>
      </w:r>
    </w:p>
    <w:p w14:paraId="08EF6DCD" w14:textId="77777777" w:rsidR="00F71A20" w:rsidRDefault="00F71A20" w:rsidP="00F71A20">
      <w:pPr>
        <w:pStyle w:val="a6"/>
        <w:shd w:val="clear" w:color="auto" w:fill="auto"/>
        <w:ind w:firstLine="700"/>
        <w:jc w:val="both"/>
        <w:rPr>
          <w:rStyle w:val="13"/>
          <w:shd w:val="clear" w:color="auto" w:fill="auto"/>
        </w:rPr>
      </w:pPr>
      <w:r>
        <w:rPr>
          <w:rStyle w:val="13"/>
          <w:shd w:val="clear" w:color="auto" w:fill="auto"/>
        </w:rPr>
        <w:t xml:space="preserve">2.19. </w:t>
      </w:r>
      <w:r w:rsidR="00AF1A33" w:rsidRPr="00F71A20">
        <w:rPr>
          <w:rStyle w:val="13"/>
        </w:rPr>
        <w:t>Область применения, класс защиты и (или) эксплуатационные уровни СИЗ (если это предусмотрено для данного типа СИЗ), указанные в эксплуатационной документации изготовителя, должны по уровню защиты соответствовать уровням воздействия вредных и (или) опасных производственных факторов, установленных по результатам СОУТ, характер у воздействия опасностей, выявленных по результатам ОПР, а также характеру выполняемой работы, продолжительности работы, индивидуальным особенностям пользователя, совместимости конкретного вида СИЗ с другими используемыми СИЗ.</w:t>
      </w:r>
    </w:p>
    <w:p w14:paraId="64541535" w14:textId="77777777" w:rsidR="00AF1A33" w:rsidRDefault="00F71A20" w:rsidP="00F71A20">
      <w:pPr>
        <w:pStyle w:val="a6"/>
        <w:shd w:val="clear" w:color="auto" w:fill="auto"/>
        <w:ind w:firstLine="700"/>
        <w:jc w:val="both"/>
        <w:rPr>
          <w:rStyle w:val="13"/>
        </w:rPr>
      </w:pPr>
      <w:r>
        <w:rPr>
          <w:rStyle w:val="13"/>
          <w:shd w:val="clear" w:color="auto" w:fill="auto"/>
        </w:rPr>
        <w:t xml:space="preserve">2.20. </w:t>
      </w:r>
      <w:r w:rsidR="00823FED" w:rsidRPr="00F71A20">
        <w:rPr>
          <w:rStyle w:val="13"/>
        </w:rPr>
        <w:t>Все СИЗ, включенные в Нормы, являются обязательными к выдаче работникам за счет средств работодателя.</w:t>
      </w:r>
    </w:p>
    <w:p w14:paraId="08BE73E4" w14:textId="77777777" w:rsidR="00F71A20" w:rsidRPr="00F71A20" w:rsidRDefault="00F71A20" w:rsidP="00F71A20">
      <w:pPr>
        <w:pStyle w:val="a6"/>
        <w:shd w:val="clear" w:color="auto" w:fill="auto"/>
        <w:ind w:firstLine="700"/>
        <w:jc w:val="both"/>
        <w:rPr>
          <w:rStyle w:val="13"/>
          <w:shd w:val="clear" w:color="auto" w:fill="auto"/>
        </w:rPr>
      </w:pPr>
    </w:p>
    <w:p w14:paraId="0D7098F2" w14:textId="4C8765AC" w:rsidR="00823FED" w:rsidRDefault="008A76B3" w:rsidP="008A76B3">
      <w:pPr>
        <w:pStyle w:val="12"/>
        <w:shd w:val="clear" w:color="auto" w:fill="auto"/>
        <w:tabs>
          <w:tab w:val="left" w:pos="1562"/>
        </w:tabs>
        <w:spacing w:before="0"/>
        <w:ind w:left="435" w:right="140"/>
        <w:rPr>
          <w:rStyle w:val="11"/>
          <w:b/>
          <w:bCs/>
        </w:rPr>
      </w:pPr>
      <w:bookmarkStart w:id="2" w:name="bookmark2"/>
      <w:r>
        <w:rPr>
          <w:rStyle w:val="11"/>
          <w:b/>
          <w:bCs/>
        </w:rPr>
        <w:t>3.</w:t>
      </w:r>
      <w:r w:rsidR="00823FED" w:rsidRPr="00F71A20">
        <w:rPr>
          <w:rStyle w:val="11"/>
          <w:b/>
          <w:bCs/>
        </w:rPr>
        <w:t>ПРЕДУПРЕДИТЕЛЬНО-ПЛАНОВЫЙ ХАРАКТЕР ЗАКУПКИ (АРЕНДЫ, АУТСОРСИНГА) СИЗ, ОРГАНИЗАЦИЯ ВХОДНОГО КОНТРОЛЯ СИЗ</w:t>
      </w:r>
      <w:bookmarkEnd w:id="2"/>
    </w:p>
    <w:p w14:paraId="40547724" w14:textId="77777777" w:rsidR="008A76B3" w:rsidRPr="00F71A20" w:rsidRDefault="008A76B3" w:rsidP="008A76B3">
      <w:pPr>
        <w:pStyle w:val="12"/>
        <w:shd w:val="clear" w:color="auto" w:fill="auto"/>
        <w:tabs>
          <w:tab w:val="left" w:pos="1562"/>
        </w:tabs>
        <w:spacing w:before="0"/>
        <w:ind w:left="435" w:right="140"/>
      </w:pPr>
    </w:p>
    <w:p w14:paraId="33A82859" w14:textId="77777777" w:rsidR="00823FED" w:rsidRPr="00F71A20" w:rsidRDefault="00823FED" w:rsidP="00823FED">
      <w:pPr>
        <w:pStyle w:val="a6"/>
        <w:numPr>
          <w:ilvl w:val="0"/>
          <w:numId w:val="13"/>
        </w:numPr>
        <w:shd w:val="clear" w:color="auto" w:fill="auto"/>
        <w:spacing w:line="278" w:lineRule="exact"/>
        <w:ind w:left="20" w:right="20" w:firstLine="700"/>
        <w:jc w:val="both"/>
      </w:pPr>
      <w:r w:rsidRPr="00F71A20">
        <w:rPr>
          <w:rStyle w:val="13"/>
        </w:rPr>
        <w:t xml:space="preserve">Организация всех работ по обеспечению работников СИЗ, в том числе </w:t>
      </w:r>
      <w:r w:rsidRPr="00F71A20">
        <w:rPr>
          <w:rStyle w:val="13"/>
        </w:rPr>
        <w:lastRenderedPageBreak/>
        <w:t>приобретение, выдача, хранение, уход, вывод из эксплуатации, утилизация СИЗ осуществляется за счет средств работодателя.</w:t>
      </w:r>
    </w:p>
    <w:p w14:paraId="5520AD28" w14:textId="77777777" w:rsidR="00823FED" w:rsidRPr="00F71A20" w:rsidRDefault="00823FED" w:rsidP="00823FED">
      <w:pPr>
        <w:pStyle w:val="a6"/>
        <w:numPr>
          <w:ilvl w:val="0"/>
          <w:numId w:val="13"/>
        </w:numPr>
        <w:shd w:val="clear" w:color="auto" w:fill="auto"/>
        <w:spacing w:line="278" w:lineRule="exact"/>
        <w:ind w:left="20" w:right="20" w:firstLine="700"/>
        <w:jc w:val="both"/>
      </w:pPr>
      <w:r w:rsidRPr="00F71A20">
        <w:rPr>
          <w:rStyle w:val="13"/>
        </w:rPr>
        <w:t>Допускается обеспечение работников СИЗ по договору со специализированной организацией.</w:t>
      </w:r>
    </w:p>
    <w:p w14:paraId="619FB4AA" w14:textId="77777777" w:rsidR="00823FED" w:rsidRPr="00F71A20" w:rsidRDefault="00823FED" w:rsidP="00AF1A33">
      <w:pPr>
        <w:pStyle w:val="a6"/>
        <w:numPr>
          <w:ilvl w:val="0"/>
          <w:numId w:val="13"/>
        </w:numPr>
        <w:shd w:val="clear" w:color="auto" w:fill="auto"/>
        <w:ind w:left="20" w:right="20" w:firstLine="700"/>
        <w:jc w:val="both"/>
      </w:pPr>
      <w:r w:rsidRPr="00F71A20">
        <w:rPr>
          <w:rStyle w:val="13"/>
        </w:rPr>
        <w:t>Допускается приобретение СИЗ во временное пользование по договору аренды или аутсорсинга.</w:t>
      </w:r>
    </w:p>
    <w:p w14:paraId="46E2D57E" w14:textId="77777777" w:rsidR="00AF1A33" w:rsidRPr="00F71A20" w:rsidRDefault="00823FED" w:rsidP="00AF1A33">
      <w:pPr>
        <w:pStyle w:val="a6"/>
        <w:numPr>
          <w:ilvl w:val="0"/>
          <w:numId w:val="13"/>
        </w:numPr>
        <w:shd w:val="clear" w:color="auto" w:fill="auto"/>
        <w:ind w:left="20" w:right="20" w:firstLine="70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Приобретение и эксплуатация (в том числе по договору аренды или аутсорсинга) СИЗ, не имеющих документа о подтверждении соответствия, а также имеющих документы о подтверждении соответствия, срок действия которых истек, не допускается, за исключением производимых серийно СИЗ, выпущенных в обращение в период действия документа о подтверждении соответствия (сертификата или декларации) до истечения срока годности или нормативного срока эксплуатации СИЗ.</w:t>
      </w:r>
    </w:p>
    <w:p w14:paraId="072526A8" w14:textId="77777777" w:rsidR="00823FED" w:rsidRPr="00F71A20" w:rsidRDefault="00823FED" w:rsidP="00823FED">
      <w:pPr>
        <w:pStyle w:val="a6"/>
        <w:numPr>
          <w:ilvl w:val="0"/>
          <w:numId w:val="13"/>
        </w:numPr>
        <w:shd w:val="clear" w:color="auto" w:fill="auto"/>
        <w:tabs>
          <w:tab w:val="left" w:pos="1283"/>
        </w:tabs>
        <w:spacing w:after="360"/>
        <w:ind w:right="20" w:firstLine="720"/>
        <w:jc w:val="both"/>
      </w:pPr>
      <w:r w:rsidRPr="00F71A20">
        <w:rPr>
          <w:rStyle w:val="13"/>
        </w:rPr>
        <w:t>Приобретение и эксплуатация дерматологических СИЗ от воздействия биологических факторов (микроорганизмов, насекомых, паукообразных) допускается только в случае наличия подтверждения соответствия требованиям технического регламента и документам национальной системы стандартизации (при наличии), а также прошедших процедуру государственной регистрации.</w:t>
      </w:r>
    </w:p>
    <w:p w14:paraId="3748B361" w14:textId="77777777" w:rsidR="00823FED" w:rsidRPr="00F71A20" w:rsidRDefault="00762D4F" w:rsidP="00823FED">
      <w:pPr>
        <w:pStyle w:val="12"/>
        <w:shd w:val="clear" w:color="auto" w:fill="auto"/>
        <w:tabs>
          <w:tab w:val="left" w:pos="1368"/>
        </w:tabs>
        <w:spacing w:before="0"/>
        <w:ind w:right="880"/>
        <w:rPr>
          <w:rStyle w:val="11"/>
          <w:b/>
          <w:bCs/>
        </w:rPr>
      </w:pPr>
      <w:r w:rsidRPr="00F71A20">
        <w:rPr>
          <w:rStyle w:val="11"/>
          <w:b/>
          <w:bCs/>
        </w:rPr>
        <w:t>4.</w:t>
      </w:r>
      <w:r w:rsidR="00C97D1D">
        <w:rPr>
          <w:rStyle w:val="11"/>
          <w:b/>
          <w:bCs/>
        </w:rPr>
        <w:t xml:space="preserve"> </w:t>
      </w:r>
      <w:bookmarkStart w:id="3" w:name="bookmark3"/>
      <w:r w:rsidR="00823FED" w:rsidRPr="00F71A20">
        <w:rPr>
          <w:rStyle w:val="11"/>
          <w:b/>
          <w:bCs/>
        </w:rPr>
        <w:t>ПОРЯДОК ВЫДАЧИ И ЭКСПЛУАТАЦИИ (ИСПОЛЬЗОВАНИЯ), ХРАНЕНИЯ, УХОДА (ОБСЛУЖИВАНИЯ), ВЫВОДА ИЗ ЭКСПЛУАТАЦИИ И УТИЛИЗАЦИИ СИЗ</w:t>
      </w:r>
      <w:bookmarkEnd w:id="3"/>
    </w:p>
    <w:p w14:paraId="7B165A7D" w14:textId="77777777" w:rsidR="00823FED" w:rsidRPr="00F71A20" w:rsidRDefault="00823FED" w:rsidP="00823FED">
      <w:pPr>
        <w:pStyle w:val="a6"/>
        <w:numPr>
          <w:ilvl w:val="0"/>
          <w:numId w:val="14"/>
        </w:numPr>
        <w:shd w:val="clear" w:color="auto" w:fill="auto"/>
        <w:ind w:right="20" w:firstLine="720"/>
        <w:jc w:val="both"/>
      </w:pPr>
      <w:r w:rsidRPr="00F71A20">
        <w:rPr>
          <w:rStyle w:val="13"/>
        </w:rPr>
        <w:t>Работодатель обязан организовать учет и контроль за выдачей работникам СИЗ и смывающих средств, за своевременным возвратом СИЗ по истечение нормативного срока эксплуатации или срока годности СИЗ либо в случае досрочного выхода СИЗ из строя, а также за правильностью применения СИЗ работниками.</w:t>
      </w:r>
    </w:p>
    <w:p w14:paraId="239A6DD7" w14:textId="77777777" w:rsidR="00823FED" w:rsidRPr="00F71A20" w:rsidRDefault="00823FED" w:rsidP="00823FED">
      <w:pPr>
        <w:pStyle w:val="a6"/>
        <w:numPr>
          <w:ilvl w:val="0"/>
          <w:numId w:val="14"/>
        </w:numPr>
        <w:shd w:val="clear" w:color="auto" w:fill="auto"/>
        <w:spacing w:after="18" w:line="210" w:lineRule="exact"/>
        <w:ind w:firstLine="72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Работодатель обеспечивает:</w:t>
      </w:r>
    </w:p>
    <w:p w14:paraId="76749177" w14:textId="77777777" w:rsidR="00823FED" w:rsidRPr="00F71A20" w:rsidRDefault="00823FED" w:rsidP="00FE3717">
      <w:pPr>
        <w:pStyle w:val="a6"/>
        <w:shd w:val="clear" w:color="auto" w:fill="auto"/>
        <w:spacing w:line="278" w:lineRule="exact"/>
        <w:ind w:right="20"/>
        <w:jc w:val="both"/>
        <w:rPr>
          <w:rStyle w:val="13"/>
        </w:rPr>
      </w:pPr>
      <w:r w:rsidRPr="00F71A20">
        <w:rPr>
          <w:rStyle w:val="13"/>
        </w:rPr>
        <w:t>- Бесплатную выдачу СИЗ, прошедших подтверждение соответствия в установленном законодательством Российской Федерации порядке, работникам для защиты от воздействия вредных и (или) опасных факторов производственной среды и (или) загрязнения, а также на работах, выполняемых в особых температурных условиях;</w:t>
      </w:r>
    </w:p>
    <w:p w14:paraId="70FD838E" w14:textId="77777777" w:rsidR="00823FED" w:rsidRPr="00F71A20" w:rsidRDefault="00823FED" w:rsidP="00FE3717">
      <w:pPr>
        <w:pStyle w:val="a6"/>
        <w:shd w:val="clear" w:color="auto" w:fill="auto"/>
        <w:spacing w:line="278" w:lineRule="exact"/>
        <w:ind w:right="20"/>
        <w:jc w:val="both"/>
        <w:rPr>
          <w:rStyle w:val="13"/>
        </w:rPr>
      </w:pPr>
      <w:r w:rsidRPr="00F71A20">
        <w:rPr>
          <w:rStyle w:val="13"/>
        </w:rPr>
        <w:t>- хранение СИЗ в соответствии с эксплуатационной документацией изготовителя;</w:t>
      </w:r>
    </w:p>
    <w:p w14:paraId="48ACCC35" w14:textId="77777777" w:rsidR="00823FED" w:rsidRPr="00F71A20" w:rsidRDefault="00F71A20" w:rsidP="00FE3717">
      <w:pPr>
        <w:pStyle w:val="a6"/>
        <w:shd w:val="clear" w:color="auto" w:fill="auto"/>
        <w:ind w:right="300"/>
        <w:jc w:val="both"/>
      </w:pPr>
      <w:r>
        <w:rPr>
          <w:rStyle w:val="13"/>
        </w:rPr>
        <w:t xml:space="preserve">- </w:t>
      </w:r>
      <w:r w:rsidR="00823FED" w:rsidRPr="00F71A20">
        <w:rPr>
          <w:rStyle w:val="13"/>
        </w:rPr>
        <w:t>сушку, выявление повреждений в процессе эксплуатации и ремонт СИЗ в период эксплуатации;</w:t>
      </w:r>
    </w:p>
    <w:p w14:paraId="2822DD34" w14:textId="77777777" w:rsidR="00823FED" w:rsidRPr="00F71A20" w:rsidRDefault="00F71A20" w:rsidP="00FE3717">
      <w:pPr>
        <w:pStyle w:val="a6"/>
        <w:shd w:val="clear" w:color="auto" w:fill="auto"/>
        <w:spacing w:line="278" w:lineRule="exact"/>
        <w:ind w:right="300"/>
        <w:jc w:val="both"/>
      </w:pPr>
      <w:r>
        <w:rPr>
          <w:rStyle w:val="13"/>
        </w:rPr>
        <w:t xml:space="preserve">- </w:t>
      </w:r>
      <w:r w:rsidR="00823FED" w:rsidRPr="00F71A20">
        <w:rPr>
          <w:rStyle w:val="13"/>
        </w:rPr>
        <w:t>уход (стирку, химчистку, обеспыливание, дегазацию, дезактивацию, дезинфекцию), обслуживание СИЗ в соответствии с рекомендациями изготовителей СИЗ;</w:t>
      </w:r>
    </w:p>
    <w:p w14:paraId="5C8CE676" w14:textId="77777777" w:rsidR="00823FED" w:rsidRPr="00F71A20" w:rsidRDefault="00F71A20" w:rsidP="00FE3717">
      <w:pPr>
        <w:pStyle w:val="a6"/>
        <w:shd w:val="clear" w:color="auto" w:fill="auto"/>
        <w:spacing w:line="336" w:lineRule="exact"/>
        <w:jc w:val="both"/>
      </w:pPr>
      <w:r>
        <w:rPr>
          <w:rStyle w:val="13"/>
        </w:rPr>
        <w:t xml:space="preserve">- </w:t>
      </w:r>
      <w:r w:rsidR="00823FED" w:rsidRPr="00F71A20">
        <w:rPr>
          <w:rStyle w:val="13"/>
        </w:rPr>
        <w:t>своевременный прием СИЗ от работников;</w:t>
      </w:r>
    </w:p>
    <w:p w14:paraId="24721D27" w14:textId="77777777" w:rsidR="00823FED" w:rsidRPr="00F71A20" w:rsidRDefault="00F71A20" w:rsidP="00FE3717">
      <w:pPr>
        <w:pStyle w:val="a6"/>
        <w:shd w:val="clear" w:color="auto" w:fill="auto"/>
        <w:spacing w:line="278" w:lineRule="exact"/>
        <w:ind w:right="20"/>
        <w:jc w:val="both"/>
        <w:rPr>
          <w:rStyle w:val="13"/>
        </w:rPr>
      </w:pPr>
      <w:r>
        <w:rPr>
          <w:rStyle w:val="13"/>
        </w:rPr>
        <w:t xml:space="preserve">- </w:t>
      </w:r>
      <w:r w:rsidR="00823FED" w:rsidRPr="00F71A20">
        <w:rPr>
          <w:rStyle w:val="13"/>
        </w:rPr>
        <w:t>вывод СИЗ из эксплуатации;</w:t>
      </w:r>
    </w:p>
    <w:p w14:paraId="48D5244E" w14:textId="77777777" w:rsidR="00823FED" w:rsidRPr="00F71A20" w:rsidRDefault="00F71A20" w:rsidP="00FE3717">
      <w:pPr>
        <w:pStyle w:val="a6"/>
        <w:shd w:val="clear" w:color="auto" w:fill="auto"/>
        <w:spacing w:line="278" w:lineRule="exact"/>
        <w:ind w:right="20"/>
        <w:jc w:val="both"/>
      </w:pPr>
      <w:r>
        <w:t xml:space="preserve">- </w:t>
      </w:r>
      <w:r w:rsidR="00823FED" w:rsidRPr="00F71A20">
        <w:t>утилизацию СИЗ.</w:t>
      </w:r>
    </w:p>
    <w:p w14:paraId="33DE9496" w14:textId="77777777" w:rsidR="00823FED" w:rsidRPr="00F71A20" w:rsidRDefault="00823FED" w:rsidP="00823FED">
      <w:pPr>
        <w:pStyle w:val="a6"/>
        <w:numPr>
          <w:ilvl w:val="0"/>
          <w:numId w:val="14"/>
        </w:numPr>
        <w:shd w:val="clear" w:color="auto" w:fill="auto"/>
        <w:spacing w:line="278" w:lineRule="exact"/>
        <w:ind w:right="20" w:firstLine="720"/>
        <w:jc w:val="both"/>
      </w:pPr>
      <w:r w:rsidRPr="00F71A20">
        <w:t xml:space="preserve">4.3. </w:t>
      </w:r>
      <w:r w:rsidRPr="00F71A20">
        <w:rPr>
          <w:rStyle w:val="13"/>
        </w:rPr>
        <w:t>Выдача СИЗ и (или) их сменных элементов в Организации может осуществляться посредством автоматизированных систем выдачи (вендингового оборудования) и дозаторов.</w:t>
      </w:r>
    </w:p>
    <w:p w14:paraId="7CF70692" w14:textId="77777777" w:rsidR="00823FED" w:rsidRPr="00F71A20" w:rsidRDefault="00823FED" w:rsidP="00823FED">
      <w:pPr>
        <w:pStyle w:val="a6"/>
        <w:numPr>
          <w:ilvl w:val="0"/>
          <w:numId w:val="14"/>
        </w:numPr>
        <w:shd w:val="clear" w:color="auto" w:fill="auto"/>
        <w:ind w:right="20" w:firstLine="720"/>
        <w:jc w:val="both"/>
      </w:pPr>
      <w:r w:rsidRPr="00F71A20">
        <w:rPr>
          <w:rStyle w:val="13"/>
        </w:rPr>
        <w:t xml:space="preserve"> Распределение обязанностей должностных лиц Организации и работников по организации и обеспечению работников СИЗ и их надлежащей эксплуатации:</w:t>
      </w:r>
    </w:p>
    <w:p w14:paraId="2BC40534" w14:textId="77777777" w:rsidR="00823FED" w:rsidRPr="00F71A20" w:rsidRDefault="00823FED" w:rsidP="00823FED">
      <w:pPr>
        <w:pStyle w:val="a6"/>
        <w:numPr>
          <w:ilvl w:val="0"/>
          <w:numId w:val="15"/>
        </w:numPr>
        <w:shd w:val="clear" w:color="auto" w:fill="auto"/>
        <w:spacing w:line="283" w:lineRule="exact"/>
        <w:ind w:right="20" w:firstLine="720"/>
        <w:jc w:val="both"/>
      </w:pPr>
      <w:r w:rsidRPr="00F71A20">
        <w:rPr>
          <w:rStyle w:val="13"/>
        </w:rPr>
        <w:t xml:space="preserve"> Заместитель директора, осуществляющий руководство хозяйственной деятельностью:</w:t>
      </w:r>
    </w:p>
    <w:p w14:paraId="1A08609A" w14:textId="77777777" w:rsidR="00823FED" w:rsidRPr="00F71A20" w:rsidRDefault="00823FED" w:rsidP="00823FED">
      <w:pPr>
        <w:pStyle w:val="a6"/>
        <w:numPr>
          <w:ilvl w:val="0"/>
          <w:numId w:val="6"/>
        </w:numPr>
        <w:shd w:val="clear" w:color="auto" w:fill="auto"/>
        <w:ind w:right="20" w:firstLine="720"/>
        <w:jc w:val="both"/>
      </w:pPr>
      <w:r w:rsidRPr="00F71A20">
        <w:rPr>
          <w:rStyle w:val="13"/>
        </w:rPr>
        <w:t xml:space="preserve"> приобретает согласно заявке спецодежду, спец обувь и другие средства индивидуальной защиты для работников;</w:t>
      </w:r>
    </w:p>
    <w:p w14:paraId="4E6EBD13" w14:textId="77777777" w:rsidR="00823FED" w:rsidRPr="00F71A20" w:rsidRDefault="00823FED" w:rsidP="00823FED">
      <w:pPr>
        <w:pStyle w:val="a6"/>
        <w:numPr>
          <w:ilvl w:val="0"/>
          <w:numId w:val="6"/>
        </w:numPr>
        <w:shd w:val="clear" w:color="auto" w:fill="auto"/>
        <w:spacing w:line="278" w:lineRule="exact"/>
        <w:ind w:right="20" w:firstLine="720"/>
        <w:jc w:val="both"/>
      </w:pPr>
      <w:r w:rsidRPr="00F71A20">
        <w:rPr>
          <w:rStyle w:val="13"/>
        </w:rPr>
        <w:t>обеспечивает учёт, хранение, сушку, стирку, ремонт и обеззараживание спецодежды, спец обуви и индивидуальных средств защиты.</w:t>
      </w:r>
    </w:p>
    <w:p w14:paraId="09586689" w14:textId="77777777" w:rsidR="00823FED" w:rsidRPr="00F71A20" w:rsidRDefault="00823FED" w:rsidP="00823FED">
      <w:pPr>
        <w:pStyle w:val="a6"/>
        <w:numPr>
          <w:ilvl w:val="0"/>
          <w:numId w:val="15"/>
        </w:numPr>
        <w:shd w:val="clear" w:color="auto" w:fill="auto"/>
        <w:spacing w:after="27" w:line="210" w:lineRule="exact"/>
        <w:ind w:firstLine="720"/>
        <w:jc w:val="both"/>
      </w:pPr>
      <w:r w:rsidRPr="00F71A20">
        <w:rPr>
          <w:rStyle w:val="13"/>
        </w:rPr>
        <w:t xml:space="preserve"> Непосредственный руководитель работника (заместитель директора):</w:t>
      </w:r>
    </w:p>
    <w:p w14:paraId="1F624713" w14:textId="77777777" w:rsidR="00823FED" w:rsidRPr="00F71A20" w:rsidRDefault="00823FED" w:rsidP="00823FED">
      <w:pPr>
        <w:pStyle w:val="a6"/>
        <w:numPr>
          <w:ilvl w:val="0"/>
          <w:numId w:val="6"/>
        </w:numPr>
        <w:shd w:val="clear" w:color="auto" w:fill="auto"/>
        <w:ind w:right="20" w:firstLine="720"/>
        <w:jc w:val="both"/>
      </w:pPr>
      <w:r w:rsidRPr="00F71A20">
        <w:rPr>
          <w:rStyle w:val="13"/>
        </w:rPr>
        <w:t xml:space="preserve"> рассчитывает объем выдачи СИЗ, выдаваемых работникам в зависимости от профессии (должности), который определен в Единых типовых нормах выдачи СИЗ работникам по профессиям (должностям), а также объем выдачи СИЗ, выдаваемых работникам на основании проведенных СОУТ и ОПР, который определен в Единых</w:t>
      </w:r>
    </w:p>
    <w:p w14:paraId="184D6B50" w14:textId="77777777" w:rsidR="00823FED" w:rsidRPr="00F71A20" w:rsidRDefault="00823FED" w:rsidP="00823FED">
      <w:pPr>
        <w:pStyle w:val="a6"/>
        <w:shd w:val="clear" w:color="auto" w:fill="auto"/>
        <w:spacing w:line="278" w:lineRule="exact"/>
        <w:ind w:right="120"/>
        <w:jc w:val="both"/>
      </w:pPr>
      <w:r w:rsidRPr="00F71A20">
        <w:rPr>
          <w:rStyle w:val="13"/>
        </w:rPr>
        <w:lastRenderedPageBreak/>
        <w:t>типовых нормах выдачи СИЗ в зависимости от идентифицированных опасностей и Единых типовых нормах выдачи дерматологических СИЗ и смывающих средств.</w:t>
      </w:r>
    </w:p>
    <w:p w14:paraId="6D1A9382" w14:textId="77777777" w:rsidR="00823FED" w:rsidRPr="00F71A20" w:rsidRDefault="00823FED" w:rsidP="00823FED">
      <w:pPr>
        <w:pStyle w:val="a6"/>
        <w:numPr>
          <w:ilvl w:val="0"/>
          <w:numId w:val="15"/>
        </w:numPr>
        <w:shd w:val="clear" w:color="auto" w:fill="auto"/>
        <w:spacing w:after="23" w:line="210" w:lineRule="exact"/>
        <w:ind w:firstLine="720"/>
        <w:jc w:val="both"/>
      </w:pPr>
      <w:r w:rsidRPr="00F71A20">
        <w:rPr>
          <w:rStyle w:val="13"/>
        </w:rPr>
        <w:t>Специалист по охране труда обязан:</w:t>
      </w:r>
    </w:p>
    <w:p w14:paraId="2F99CBF4" w14:textId="77777777" w:rsidR="00823FED" w:rsidRPr="00F71A20" w:rsidRDefault="00823FED" w:rsidP="00823FED">
      <w:pPr>
        <w:pStyle w:val="a6"/>
        <w:numPr>
          <w:ilvl w:val="0"/>
          <w:numId w:val="6"/>
        </w:numPr>
        <w:shd w:val="clear" w:color="auto" w:fill="auto"/>
        <w:spacing w:line="278" w:lineRule="exact"/>
        <w:ind w:right="460" w:firstLine="720"/>
        <w:jc w:val="left"/>
      </w:pPr>
      <w:r w:rsidRPr="00F71A20">
        <w:rPr>
          <w:rStyle w:val="13"/>
        </w:rPr>
        <w:t xml:space="preserve"> Осуществлять контроль обеспечения работников средствами индивидуальной защиты, а также их хранения, оценки состояния и исправности.</w:t>
      </w:r>
    </w:p>
    <w:p w14:paraId="3A320E82" w14:textId="77777777" w:rsidR="00823FED" w:rsidRPr="00F71A20" w:rsidRDefault="00823FED" w:rsidP="00823FED">
      <w:pPr>
        <w:pStyle w:val="a6"/>
        <w:numPr>
          <w:ilvl w:val="0"/>
          <w:numId w:val="15"/>
        </w:numPr>
        <w:shd w:val="clear" w:color="auto" w:fill="auto"/>
        <w:spacing w:line="336" w:lineRule="exact"/>
        <w:ind w:firstLine="720"/>
        <w:jc w:val="both"/>
      </w:pPr>
      <w:r w:rsidRPr="00F71A20">
        <w:rPr>
          <w:rStyle w:val="13"/>
        </w:rPr>
        <w:t xml:space="preserve"> Работник обязан:</w:t>
      </w:r>
    </w:p>
    <w:p w14:paraId="2D6353EA" w14:textId="77777777" w:rsidR="00823FED" w:rsidRPr="00F71A20" w:rsidRDefault="00823FED" w:rsidP="00823FED">
      <w:pPr>
        <w:pStyle w:val="a6"/>
        <w:numPr>
          <w:ilvl w:val="0"/>
          <w:numId w:val="6"/>
        </w:numPr>
        <w:shd w:val="clear" w:color="auto" w:fill="auto"/>
        <w:spacing w:line="336" w:lineRule="exact"/>
        <w:ind w:firstLine="720"/>
        <w:jc w:val="both"/>
      </w:pPr>
      <w:r w:rsidRPr="00F71A20">
        <w:rPr>
          <w:rStyle w:val="13"/>
        </w:rPr>
        <w:t xml:space="preserve"> Эксплуатировать (использовать) по назначению выданные ему СИЗ;</w:t>
      </w:r>
    </w:p>
    <w:p w14:paraId="569704CF" w14:textId="77777777" w:rsidR="00823FED" w:rsidRPr="00F71A20" w:rsidRDefault="00823FED" w:rsidP="00823FED">
      <w:pPr>
        <w:pStyle w:val="a6"/>
        <w:shd w:val="clear" w:color="auto" w:fill="auto"/>
        <w:spacing w:line="278" w:lineRule="exact"/>
        <w:ind w:left="720" w:right="20"/>
        <w:jc w:val="both"/>
      </w:pPr>
      <w:r w:rsidRPr="00F71A20">
        <w:t>- Соблюдать правила эксплуатации (использования) СИЗ;</w:t>
      </w:r>
    </w:p>
    <w:p w14:paraId="7AA05A01" w14:textId="77777777" w:rsidR="00823FED" w:rsidRPr="00F71A20" w:rsidRDefault="00823FED" w:rsidP="00823FED">
      <w:pPr>
        <w:pStyle w:val="a6"/>
        <w:numPr>
          <w:ilvl w:val="0"/>
          <w:numId w:val="6"/>
        </w:numPr>
        <w:shd w:val="clear" w:color="auto" w:fill="auto"/>
        <w:ind w:left="20" w:right="20" w:firstLine="720"/>
        <w:jc w:val="both"/>
      </w:pPr>
      <w:r w:rsidRPr="00F71A20">
        <w:rPr>
          <w:rStyle w:val="13"/>
        </w:rPr>
        <w:t>проводить перед началом работы осмотр, оценку исправности, комплектности и пригодности СИЗ, информировать работодателя о потере целостности выданных СИЗ, загрязнении, их порче, выходе из строя (неисправности), утрате или пропаже;</w:t>
      </w:r>
    </w:p>
    <w:p w14:paraId="74A9CC46" w14:textId="77777777" w:rsidR="00CC2FEF" w:rsidRPr="00F71A20" w:rsidRDefault="00CC2FEF" w:rsidP="00CC2FEF">
      <w:pPr>
        <w:pStyle w:val="a6"/>
        <w:numPr>
          <w:ilvl w:val="0"/>
          <w:numId w:val="6"/>
        </w:numPr>
        <w:shd w:val="clear" w:color="auto" w:fill="auto"/>
        <w:spacing w:after="23" w:line="210" w:lineRule="exact"/>
        <w:ind w:left="20" w:firstLine="720"/>
        <w:jc w:val="both"/>
      </w:pPr>
      <w:r w:rsidRPr="00F71A20">
        <w:rPr>
          <w:rStyle w:val="13"/>
        </w:rPr>
        <w:t>информировать работодателя об изменившихся антропометрических данных;</w:t>
      </w:r>
    </w:p>
    <w:p w14:paraId="310E99A2" w14:textId="77777777" w:rsidR="00CC2FEF" w:rsidRPr="00F71A20" w:rsidRDefault="00CC2FEF" w:rsidP="00CC2FEF">
      <w:pPr>
        <w:pStyle w:val="a6"/>
        <w:numPr>
          <w:ilvl w:val="0"/>
          <w:numId w:val="6"/>
        </w:numPr>
        <w:shd w:val="clear" w:color="auto" w:fill="auto"/>
        <w:spacing w:line="278" w:lineRule="exact"/>
        <w:ind w:left="20" w:right="20" w:firstLine="720"/>
        <w:jc w:val="both"/>
      </w:pPr>
      <w:r w:rsidRPr="00F71A20">
        <w:rPr>
          <w:rStyle w:val="13"/>
        </w:rPr>
        <w:t xml:space="preserve"> вернуть работодателю утратившие до окончания нормативного срока эксплуатации или срока годности целостность или испорченные СИЗ;</w:t>
      </w:r>
    </w:p>
    <w:p w14:paraId="1828AD9A" w14:textId="77777777" w:rsidR="00CC2FEF" w:rsidRPr="00F71A20" w:rsidRDefault="00CC2FEF" w:rsidP="00CC2FEF">
      <w:pPr>
        <w:pStyle w:val="a6"/>
        <w:numPr>
          <w:ilvl w:val="0"/>
          <w:numId w:val="6"/>
        </w:numPr>
        <w:shd w:val="clear" w:color="auto" w:fill="auto"/>
        <w:ind w:left="20" w:right="20" w:firstLine="720"/>
        <w:jc w:val="both"/>
      </w:pPr>
      <w:r w:rsidRPr="00F71A20">
        <w:rPr>
          <w:rStyle w:val="13"/>
        </w:rPr>
        <w:t xml:space="preserve"> вернуть работодателю СИЗ по истечении нормативного срока эксплуатации или срока годности, а также в случае увольнения работника.</w:t>
      </w:r>
    </w:p>
    <w:p w14:paraId="6B98A6F0" w14:textId="77777777" w:rsidR="00CC2FEF" w:rsidRPr="00F71A20" w:rsidRDefault="00CC2FEF" w:rsidP="00FE3717">
      <w:pPr>
        <w:pStyle w:val="a6"/>
        <w:numPr>
          <w:ilvl w:val="1"/>
          <w:numId w:val="16"/>
        </w:numPr>
        <w:shd w:val="clear" w:color="auto" w:fill="auto"/>
        <w:spacing w:line="278" w:lineRule="exact"/>
        <w:ind w:left="0" w:right="20" w:firstLine="740"/>
        <w:jc w:val="both"/>
      </w:pPr>
      <w:r w:rsidRPr="00F71A20">
        <w:rPr>
          <w:rStyle w:val="13"/>
        </w:rPr>
        <w:t>СИЗ, выдаваемые работникам Администрации, должны соответствовать их полу, антропометрическим параметрам, а также Нормам.</w:t>
      </w:r>
    </w:p>
    <w:p w14:paraId="5A4935A7" w14:textId="77777777" w:rsidR="00CC2FEF" w:rsidRPr="00F71A20" w:rsidRDefault="00CC2FEF" w:rsidP="00FE3717">
      <w:pPr>
        <w:pStyle w:val="a6"/>
        <w:numPr>
          <w:ilvl w:val="1"/>
          <w:numId w:val="16"/>
        </w:numPr>
        <w:shd w:val="clear" w:color="auto" w:fill="auto"/>
        <w:spacing w:line="278" w:lineRule="exact"/>
        <w:ind w:left="0" w:right="20" w:firstLine="740"/>
        <w:jc w:val="both"/>
      </w:pPr>
      <w:r w:rsidRPr="00F71A20">
        <w:rPr>
          <w:rStyle w:val="13"/>
        </w:rPr>
        <w:t>Выдача работникам и возврат ими СИЗ, выдача дерматологических СИЗ, смывающих средств фиксируются записью в личной карточке учета выдачи СИЗ (в электронном или бумажном виде), по форме, приведенной в Приложении №2 к настоящему Положению.</w:t>
      </w:r>
    </w:p>
    <w:p w14:paraId="459C3A3C" w14:textId="77777777" w:rsidR="00CC2FEF" w:rsidRPr="00F71A20" w:rsidRDefault="00CC2FEF" w:rsidP="00FE3717">
      <w:pPr>
        <w:pStyle w:val="a6"/>
        <w:numPr>
          <w:ilvl w:val="1"/>
          <w:numId w:val="16"/>
        </w:numPr>
        <w:shd w:val="clear" w:color="auto" w:fill="auto"/>
        <w:spacing w:line="278" w:lineRule="exact"/>
        <w:ind w:left="0" w:right="20" w:firstLine="74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 xml:space="preserve"> В электронной карточке учета выдачи СИЗ вместо личной подписи работника указываются номер и дата документа бухгалтерского учета о получении СИЗ, на котором имеется личная подпись работника или данные с электронных считывающих устройств, фиксирующих биометрические данные работника или его электронную подпись, либо иные сведения, позволяющие идентифицировать личность работника.</w:t>
      </w:r>
    </w:p>
    <w:p w14:paraId="1572DF39" w14:textId="77777777" w:rsidR="00CC2FEF" w:rsidRPr="00F71A20" w:rsidRDefault="00CC2FEF" w:rsidP="00FE3717">
      <w:pPr>
        <w:pStyle w:val="a6"/>
        <w:numPr>
          <w:ilvl w:val="1"/>
          <w:numId w:val="16"/>
        </w:numPr>
        <w:shd w:val="clear" w:color="auto" w:fill="auto"/>
        <w:spacing w:line="278" w:lineRule="exact"/>
        <w:ind w:left="0" w:right="20" w:firstLine="740"/>
        <w:jc w:val="both"/>
      </w:pPr>
      <w:r w:rsidRPr="00F71A20">
        <w:rPr>
          <w:rStyle w:val="13"/>
        </w:rPr>
        <w:t>В случае обеспечения учета выдачи СИЗ в электронном виде, ведение личных карточек на бумажном носителе не требуется.</w:t>
      </w:r>
    </w:p>
    <w:p w14:paraId="72EA55DC" w14:textId="77777777" w:rsidR="00CC2FEF" w:rsidRPr="00F71A20" w:rsidRDefault="00CC2FEF" w:rsidP="00FE3717">
      <w:pPr>
        <w:pStyle w:val="a6"/>
        <w:numPr>
          <w:ilvl w:val="1"/>
          <w:numId w:val="16"/>
        </w:numPr>
        <w:shd w:val="clear" w:color="auto" w:fill="auto"/>
        <w:spacing w:line="278" w:lineRule="exact"/>
        <w:ind w:left="0" w:right="20" w:firstLine="740"/>
        <w:jc w:val="both"/>
      </w:pPr>
      <w:r w:rsidRPr="00F71A20">
        <w:rPr>
          <w:rStyle w:val="13"/>
        </w:rPr>
        <w:t xml:space="preserve"> В случае выдачи СИЗ и их сменных элементов, применение которых не требует проведения дополнительного инструктажа, посредством автоматизированных систем выдачи (вендингового оборудования), обеспечивается идентификация работника и автоматическое заполнение данных о выданных СИЗ в электронной карточке учета выдачи СИЗ.</w:t>
      </w:r>
    </w:p>
    <w:p w14:paraId="22ECD60E" w14:textId="77777777" w:rsidR="00CC2FEF" w:rsidRPr="00F71A20" w:rsidRDefault="00CC2FEF" w:rsidP="00CC2FEF">
      <w:pPr>
        <w:pStyle w:val="a6"/>
        <w:shd w:val="clear" w:color="auto" w:fill="auto"/>
        <w:ind w:left="20" w:right="20" w:firstLine="720"/>
        <w:jc w:val="both"/>
      </w:pPr>
      <w:r w:rsidRPr="00F71A20">
        <w:rPr>
          <w:rStyle w:val="13"/>
        </w:rPr>
        <w:t>Идентификация может осуществляться с помощью персональных электронных носителей и других методов, установленных Положением об информационной безопасности в Администрации.</w:t>
      </w:r>
    </w:p>
    <w:p w14:paraId="72DC97BF" w14:textId="77777777" w:rsidR="00CC2FEF" w:rsidRPr="00F71A20" w:rsidRDefault="00CC2FEF" w:rsidP="00FE3717">
      <w:pPr>
        <w:pStyle w:val="a6"/>
        <w:numPr>
          <w:ilvl w:val="1"/>
          <w:numId w:val="16"/>
        </w:numPr>
        <w:shd w:val="clear" w:color="auto" w:fill="auto"/>
        <w:ind w:left="0" w:firstLine="0"/>
        <w:jc w:val="both"/>
      </w:pPr>
      <w:r w:rsidRPr="00F71A20">
        <w:rPr>
          <w:rStyle w:val="13"/>
        </w:rPr>
        <w:t>При выдаче работнику СИЗ, полученных работодателем во временное пользование по договору аренды, за работником закрепляется индивидуальный комплект СИЗ с индивидуальной маркировкой, в которой указана идентифицирующая информация о работнике. Сведения о выдаче СИЗ, взятых в аренду, заносятся в личную карточку учета выдачи СИЗ работнику.</w:t>
      </w:r>
    </w:p>
    <w:p w14:paraId="13B6713A" w14:textId="77777777" w:rsidR="00CC2FEF" w:rsidRPr="00F71A20" w:rsidRDefault="00CC2FEF" w:rsidP="00CC2FEF">
      <w:pPr>
        <w:pStyle w:val="a6"/>
        <w:numPr>
          <w:ilvl w:val="1"/>
          <w:numId w:val="16"/>
        </w:numPr>
        <w:shd w:val="clear" w:color="auto" w:fill="auto"/>
        <w:spacing w:line="278" w:lineRule="exact"/>
        <w:ind w:right="20"/>
        <w:jc w:val="both"/>
      </w:pPr>
      <w:r w:rsidRPr="00F71A20">
        <w:t>Порядок выдачи дежурных СИЗ.</w:t>
      </w:r>
    </w:p>
    <w:p w14:paraId="592274D7" w14:textId="77777777" w:rsidR="00CC2FEF" w:rsidRPr="00F71A20" w:rsidRDefault="00CC2FEF" w:rsidP="00CC2FEF">
      <w:pPr>
        <w:pStyle w:val="a6"/>
        <w:shd w:val="clear" w:color="auto" w:fill="auto"/>
        <w:ind w:right="2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4.11.1 Работникам Администрации, временно переведенным на другую работу, работниками лицам, проходящим профессиональное обучение (переобучение) в соответствии с ученическим договором, учащимся и студентам образовательных учреждений среднего и высшего профессионального образования на время прохождения производственной практики (производственного обучения), мастерам производственного.</w:t>
      </w:r>
    </w:p>
    <w:p w14:paraId="19E953D8" w14:textId="77777777" w:rsidR="00CC2FEF" w:rsidRPr="00F71A20" w:rsidRDefault="00CC2FEF" w:rsidP="00FE3717">
      <w:pPr>
        <w:pStyle w:val="a6"/>
        <w:numPr>
          <w:ilvl w:val="2"/>
          <w:numId w:val="18"/>
        </w:numPr>
        <w:shd w:val="clear" w:color="auto" w:fill="auto"/>
        <w:ind w:left="0" w:right="20" w:firstLine="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Работникам, совмещающим профессии или постоянно выполняющим совмещаемые работы, в том числе в составе комплексных бригад, помимо выдаваемых им СИЗ по основной профессии, дополнительно выдаются другие виды СИЗ, в зависимости от выполняемых работ, предусмотренные Нормами для совмещаемой профессии (совмещаемому виду работ), с внесением отметки о выданных СИЗ в личную карточку учета выдачи СИЗ.</w:t>
      </w:r>
    </w:p>
    <w:p w14:paraId="274242FD" w14:textId="77777777" w:rsidR="00887ED4" w:rsidRPr="00F71A20" w:rsidRDefault="00887ED4" w:rsidP="00FE3717">
      <w:pPr>
        <w:pStyle w:val="a6"/>
        <w:numPr>
          <w:ilvl w:val="2"/>
          <w:numId w:val="18"/>
        </w:numPr>
        <w:shd w:val="clear" w:color="auto" w:fill="auto"/>
        <w:ind w:left="0" w:right="20" w:firstLine="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Дежурные СИЗ закрепляются за определенным рабочим местом (объектом) и выдаются (применяются) поочередно нескольким работникам только на время выполнения тех работ, для которых эти СИЗ предназначены.</w:t>
      </w:r>
    </w:p>
    <w:p w14:paraId="34109C42" w14:textId="77777777" w:rsidR="00887ED4" w:rsidRPr="00F71A20" w:rsidRDefault="00887ED4" w:rsidP="00FE3717">
      <w:pPr>
        <w:pStyle w:val="a6"/>
        <w:numPr>
          <w:ilvl w:val="2"/>
          <w:numId w:val="18"/>
        </w:numPr>
        <w:shd w:val="clear" w:color="auto" w:fill="auto"/>
        <w:ind w:left="0" w:right="20" w:hanging="11"/>
        <w:jc w:val="both"/>
      </w:pPr>
      <w:r w:rsidRPr="00F71A20">
        <w:rPr>
          <w:rStyle w:val="13"/>
        </w:rPr>
        <w:t xml:space="preserve">Такие виды СИЗ, как жилет сигнальный, СИЗ от падения с высоты, диэлектрические </w:t>
      </w:r>
      <w:r w:rsidRPr="00F71A20">
        <w:rPr>
          <w:rStyle w:val="13"/>
        </w:rPr>
        <w:lastRenderedPageBreak/>
        <w:t xml:space="preserve">перчатки и галоши/боты, системы спасения и эвакуации, компоненты системы обеспечения безопасности работ на высоте с индикаторами срабатывания, защитные очки и щитки, фильтрующие СИЗ органов дыхания с лицевой частью из изолирующих материалов, в том числе с принудительной подачей воздуха и самоспасатели с </w:t>
      </w:r>
      <w:proofErr w:type="spellStart"/>
      <w:r w:rsidRPr="00F71A20">
        <w:rPr>
          <w:rStyle w:val="13"/>
        </w:rPr>
        <w:t>противоаэрозольными</w:t>
      </w:r>
      <w:proofErr w:type="spellEnd"/>
      <w:r w:rsidRPr="00F71A20">
        <w:rPr>
          <w:rStyle w:val="13"/>
        </w:rPr>
        <w:t>, противогазовыми и комбинированными фильтрами, изолирующие СИЗ органов дыхания, накомарник, защитная каска, наплечники, налокотники, одежда специальная (костюмы, куртки, плащи, тулупы), наушники, могут быть закреплены за рабочим местом для использования в качестве дежурных СИЗ.</w:t>
      </w:r>
    </w:p>
    <w:p w14:paraId="7C475A3A" w14:textId="77777777" w:rsidR="00887ED4" w:rsidRPr="00F71A20" w:rsidRDefault="00887ED4" w:rsidP="00FE3717">
      <w:pPr>
        <w:pStyle w:val="a6"/>
        <w:numPr>
          <w:ilvl w:val="2"/>
          <w:numId w:val="18"/>
        </w:numPr>
        <w:shd w:val="clear" w:color="auto" w:fill="auto"/>
        <w:ind w:left="0" w:right="20" w:firstLine="0"/>
        <w:jc w:val="both"/>
      </w:pPr>
      <w:r w:rsidRPr="00F71A20">
        <w:rPr>
          <w:rStyle w:val="13"/>
        </w:rPr>
        <w:t>Дежурные СИЗ, с учетом требований к правилам личной гигиены работников и индивидуальных особенностей работников, передаются от одной смены к другой под ответственность уполномоченных работодателем лиц.</w:t>
      </w:r>
    </w:p>
    <w:p w14:paraId="585D637F" w14:textId="77777777" w:rsidR="00887ED4" w:rsidRPr="00F71A20" w:rsidRDefault="00887ED4" w:rsidP="00FE3717">
      <w:pPr>
        <w:pStyle w:val="a6"/>
        <w:numPr>
          <w:ilvl w:val="2"/>
          <w:numId w:val="18"/>
        </w:numPr>
        <w:shd w:val="clear" w:color="auto" w:fill="auto"/>
        <w:ind w:left="0" w:right="20" w:firstLine="0"/>
        <w:jc w:val="both"/>
      </w:pPr>
      <w:r w:rsidRPr="00F71A20">
        <w:rPr>
          <w:rStyle w:val="13"/>
        </w:rPr>
        <w:t xml:space="preserve"> Выдача и сдача дежурных СИЗ по окончании нормативного срока эксплуатации фиксируется в карточке выдачи дежурных СИЗ (в электронном или бумажном виде) по форме, приведенной в Приложении № 3 к настоящему Положению.</w:t>
      </w:r>
    </w:p>
    <w:p w14:paraId="11BEE5DE" w14:textId="77777777" w:rsidR="00887ED4" w:rsidRPr="00F71A20" w:rsidRDefault="00887ED4" w:rsidP="00887ED4">
      <w:pPr>
        <w:pStyle w:val="a6"/>
        <w:numPr>
          <w:ilvl w:val="1"/>
          <w:numId w:val="16"/>
        </w:numPr>
        <w:shd w:val="clear" w:color="auto" w:fill="auto"/>
        <w:ind w:right="20"/>
        <w:jc w:val="both"/>
      </w:pPr>
      <w:r w:rsidRPr="00F71A20">
        <w:rPr>
          <w:rStyle w:val="13"/>
        </w:rPr>
        <w:t>Порядок выдачи дерматологических СИЗ и смывающих средств.</w:t>
      </w:r>
    </w:p>
    <w:p w14:paraId="63852A3F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</w:pPr>
      <w:r w:rsidRPr="00F71A20">
        <w:rPr>
          <w:rStyle w:val="13"/>
        </w:rPr>
        <w:t>Для обеспечения защиты от загрязнений, воздействия агрессивных рабочих материалов, веществ и сред работникам Организации выдаются, в соответствии с Нормами дерматологические СИЗ с подтвержденной эффективностью различных форм (кремы, эмульсии, гели, спреи) и видов действия. На работах, связанных с неустойчивыми загрязнениями, для использования в душевых или в помещениях для умывания, работникам выдаются дерматологические СИЗ очищающего типа в виде средств для очищения от неустойчивых загрязнений и смывающие средства в виде твердого мыла или жидких моющих средств (жидкое туалетное мыло, гель для тела и волос и другие).</w:t>
      </w:r>
    </w:p>
    <w:p w14:paraId="06B2A05C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На работах, связанных с неустойчивыми загрязнениями, для использования в душевых или в помещениях для умывания, работникам выдаются дерматологические СИЗ очищающего типа в виде средств для очищения от неустойчивых загрязнений и смывающие средства в виде твердого мыла или жидких моющих средств (жидкое туалетное мыло, гель для тела и волос и другие).</w:t>
      </w:r>
    </w:p>
    <w:p w14:paraId="0DBEAB5D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 xml:space="preserve">На работах, связанных с неустойчивыми загрязнениями смывающие средства непосредственно работнику могут не выдаваться, их постоянное наличие в </w:t>
      </w:r>
      <w:proofErr w:type="spellStart"/>
      <w:r w:rsidRPr="00F71A20">
        <w:rPr>
          <w:rStyle w:val="13"/>
        </w:rPr>
        <w:t>санитарно</w:t>
      </w:r>
      <w:r w:rsidRPr="00F71A20">
        <w:rPr>
          <w:rStyle w:val="13"/>
        </w:rPr>
        <w:softHyphen/>
        <w:t>бытовых</w:t>
      </w:r>
      <w:proofErr w:type="spellEnd"/>
      <w:r w:rsidRPr="00F71A20">
        <w:rPr>
          <w:rStyle w:val="13"/>
        </w:rPr>
        <w:t xml:space="preserve"> помещениях обеспечивается заместителем директора, осуществляющего руководство хозяйственной деятельностью</w:t>
      </w:r>
      <w:r w:rsidRPr="00F71A20">
        <w:t xml:space="preserve">. </w:t>
      </w:r>
      <w:r w:rsidRPr="00F71A20">
        <w:rPr>
          <w:rStyle w:val="13"/>
        </w:rPr>
        <w:t>Внесение отметки о выдаче на данных условиях указанных смывающих средств в личную карточку учета выдачи СИЗ не требуется.</w:t>
      </w:r>
    </w:p>
    <w:p w14:paraId="66C0BC44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На работах, связанных с устойчивыми и (или) особо устойчивыми загрязнениями, в дополнение к смывающим средствам работникам Администрации выдаются дерматологические СИЗ очищающего типа в виде средств для очищения от устойчивых (или) особо устойчивых загрязнений.</w:t>
      </w:r>
    </w:p>
    <w:p w14:paraId="0B03605C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Не допускается замена смывающих средств агрессивными для кожи средствами (органическими растворителями, абразивными веществами (песок, чистящие порошки), каустической содой и другими.</w:t>
      </w:r>
    </w:p>
    <w:p w14:paraId="1B94733B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Не допускается замена дерматологических СИЗ очищающего типа в виде средств для очищения от устойчивых (или) особо устойчивых загрязнений на смывающие средства.</w:t>
      </w:r>
    </w:p>
    <w:p w14:paraId="29154EB0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 xml:space="preserve">Дерматологические СИЗ защитного типа: средства гидрофильного действия выдаются работникам при работе с </w:t>
      </w:r>
      <w:proofErr w:type="spellStart"/>
      <w:r w:rsidRPr="00F71A20">
        <w:rPr>
          <w:rStyle w:val="13"/>
        </w:rPr>
        <w:t>водонерастворимыми</w:t>
      </w:r>
      <w:proofErr w:type="spellEnd"/>
      <w:r w:rsidRPr="00F71A20">
        <w:rPr>
          <w:rStyle w:val="13"/>
        </w:rPr>
        <w:t xml:space="preserve"> рабочими материалами и веществами.</w:t>
      </w:r>
    </w:p>
    <w:p w14:paraId="31788EE1" w14:textId="77777777" w:rsidR="00887ED4" w:rsidRPr="00F71A20" w:rsidRDefault="00887ED4" w:rsidP="00FE3717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Дерматологические СИЗ защитного типа: средства гидрофобного действия выдаются работникам при работе с агрессивными водорастворимыми рабочими материалами и веществами, а также при работах в перчатках из полимерных материалов.</w:t>
      </w:r>
    </w:p>
    <w:p w14:paraId="790E1883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 xml:space="preserve">Дерматологические СИЗ защитного типа: средства комбинированного (универсального) действия выдаются работникам на работах при попеременном воздействии водорастворимых и </w:t>
      </w:r>
      <w:proofErr w:type="spellStart"/>
      <w:r w:rsidRPr="00F71A20">
        <w:rPr>
          <w:rStyle w:val="13"/>
        </w:rPr>
        <w:t>водонерастворимых</w:t>
      </w:r>
      <w:proofErr w:type="spellEnd"/>
      <w:r w:rsidRPr="00F71A20">
        <w:rPr>
          <w:rStyle w:val="13"/>
        </w:rPr>
        <w:t xml:space="preserve"> материалов и веществ.</w:t>
      </w:r>
    </w:p>
    <w:p w14:paraId="2CCF646F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Дерматологические СИЗ защитного типа: средства для защиты кожи при негативном влиянии окружающей среды выдаются работникам, занятым на наружных, сварочных и других работах, связанных с воздействием ультрафиолетового излучения диапазонов А, В, С, а также для защиты от пониженных температур, с учетом сезонной специфики региона.</w:t>
      </w:r>
    </w:p>
    <w:p w14:paraId="2B4CC021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</w:pPr>
      <w:r w:rsidRPr="00F71A20">
        <w:rPr>
          <w:rStyle w:val="13"/>
        </w:rPr>
        <w:t xml:space="preserve">Дерматологические СИЗ защитного типа: средства для защиты от биологических </w:t>
      </w:r>
      <w:r w:rsidRPr="00F71A20">
        <w:rPr>
          <w:rStyle w:val="13"/>
        </w:rPr>
        <w:lastRenderedPageBreak/>
        <w:t xml:space="preserve">факторов (насекомых и паукообразных (клещей): </w:t>
      </w:r>
      <w:proofErr w:type="spellStart"/>
      <w:r w:rsidRPr="00F71A20">
        <w:rPr>
          <w:rStyle w:val="13"/>
        </w:rPr>
        <w:t>репеллентные</w:t>
      </w:r>
      <w:proofErr w:type="spellEnd"/>
      <w:r w:rsidRPr="00F71A20">
        <w:rPr>
          <w:rStyle w:val="13"/>
        </w:rPr>
        <w:t xml:space="preserve"> средства выдаются работникам при работе в районах, где сезонно наблюдается массовый лет кровососущих насекомых (комары, мошка, слепни, оводы), с учетом сезонной специфики региона.</w:t>
      </w:r>
    </w:p>
    <w:p w14:paraId="3A73889B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 xml:space="preserve">Дерматологические СИЗ защитного типа: средства для защиты от биологических факторов (насекомых и паукообразных (клещей): </w:t>
      </w:r>
      <w:proofErr w:type="spellStart"/>
      <w:r w:rsidRPr="00F71A20">
        <w:rPr>
          <w:rStyle w:val="13"/>
        </w:rPr>
        <w:t>инсектоакарицидные</w:t>
      </w:r>
      <w:proofErr w:type="spellEnd"/>
      <w:r w:rsidRPr="00F71A20">
        <w:rPr>
          <w:rStyle w:val="13"/>
        </w:rPr>
        <w:t xml:space="preserve"> средства выдаются работникам при работе в районах, где наблюдается распространение и активность кровососущих паукообразных (иксодовые клещи и другие), с учетом сезонной специфики региона и актуальными рекомендациями Роспотребнадзора.</w:t>
      </w:r>
    </w:p>
    <w:p w14:paraId="7D4C7B3F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В период распространения инфекций вирусной этиологии дерматологические СИЗ защитного типа: средства для защиты от биологических факторов (микроорганизмов): вирусов (средства с противовирусным (</w:t>
      </w:r>
      <w:proofErr w:type="spellStart"/>
      <w:r w:rsidRPr="00F71A20">
        <w:rPr>
          <w:rStyle w:val="13"/>
        </w:rPr>
        <w:t>вирулицидным</w:t>
      </w:r>
      <w:proofErr w:type="spellEnd"/>
      <w:r w:rsidRPr="00F71A20">
        <w:rPr>
          <w:rStyle w:val="13"/>
        </w:rPr>
        <w:t>) действием) выдаются всем работникам.</w:t>
      </w:r>
    </w:p>
    <w:p w14:paraId="7A211106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При работах, требующих применения дерматологических СИЗ защитного и очищающего типа для очищения от устойчивых и (или) особо устойчивых загрязнений, работникам выдаются, в комплексе с указанными средствами, дерматологические СИЗ регенерирующего (восстанавливающего) типа.</w:t>
      </w:r>
    </w:p>
    <w:p w14:paraId="61971E2C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firstLine="426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Выдача работникам дерматологических СИЗ, расфасованных в упаковки емкостью 250 мл и более, осуществляется посредством применения дозирующих систем (дозаторов), которые размещаются в производственных или санитарно-бытовых помещениях.</w:t>
      </w:r>
      <w:r w:rsidRPr="00F71A20">
        <w:t xml:space="preserve"> </w:t>
      </w:r>
      <w:r w:rsidRPr="00F71A20">
        <w:rPr>
          <w:rStyle w:val="13"/>
        </w:rPr>
        <w:t xml:space="preserve">Пополнение или замена емкостей, содержащих дерматологические СИЗ, осуществляется по мере расходования указанных средств. Контроль за исправностью дозирующих систем (дозаторов), их ремонт и замена осуществляется заместителем директора, осуществляющего руководство хозяйственной деятельностью. </w:t>
      </w:r>
    </w:p>
    <w:p w14:paraId="7D6D55B9" w14:textId="77777777" w:rsidR="00887ED4" w:rsidRPr="00F71A20" w:rsidRDefault="00887ED4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Выдача работникам дерматологических СИЗ осуществляется ежемесячно, кроме времени отсутствия на рабочем месте по причине нахождения в отпуске. Дерматологические СИЗ, оставшиеся неиспользованными по истечении отчетного периода (один месяц), могут быть использованы в следующем месяце при соблюдении срока годности.</w:t>
      </w:r>
    </w:p>
    <w:p w14:paraId="667E8EF1" w14:textId="77777777" w:rsidR="00887ED4" w:rsidRPr="00F71A20" w:rsidRDefault="00A22D29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Выдача дерматологических СИЗ фиксируется в личной карточке учета выдачи СИЗ работнику с указанием информации о способе выдачи данного вида СИЗ - лично (индивидуально) или с использованием дозирующих систем. Данная информация отражается в личной карточке учета выдачи СИЗ с соответствующей отметкой в графе "Лично/дозатор".</w:t>
      </w:r>
    </w:p>
    <w:p w14:paraId="203EB3C1" w14:textId="77777777" w:rsidR="00A22D29" w:rsidRPr="00F71A20" w:rsidRDefault="00A22D29" w:rsidP="00A22D29">
      <w:pPr>
        <w:pStyle w:val="a6"/>
        <w:numPr>
          <w:ilvl w:val="1"/>
          <w:numId w:val="20"/>
        </w:numPr>
        <w:shd w:val="clear" w:color="auto" w:fill="auto"/>
        <w:ind w:right="2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Порядок выдачи СИЗ с учетом климатических особенностей и сезонности.</w:t>
      </w:r>
    </w:p>
    <w:p w14:paraId="2082C4CA" w14:textId="77777777" w:rsidR="00A22D29" w:rsidRPr="00F71A20" w:rsidRDefault="00A22D29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</w:rPr>
      </w:pPr>
      <w:r w:rsidRPr="00F71A20">
        <w:rPr>
          <w:rStyle w:val="13"/>
        </w:rPr>
        <w:t>Работникам Администрации для использования на открытом воздухе и в иных условиях окружающей среды, вызывающих общее и (или) локальное переохлаждение, выдаются специальная одежда, специальная обувь, головные уборы, дерматологические СИЗ и СИЗ рук, иные СИЗ, необходимые для защиты от пониженных температур, с классом защиты (при наличии), соответствующим климатическому поясу, либо превосходящим в соответствии со сроками нормативной эксплуатации, установленными приложением № 4 к Правилам обеспечения СИЗ.</w:t>
      </w:r>
    </w:p>
    <w:p w14:paraId="53C42C68" w14:textId="77777777" w:rsidR="00A22D29" w:rsidRPr="00F71A20" w:rsidRDefault="00A22D29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Работодатель может дополнительно выдавать работникам специальную одежду для защиты от прохладной окружающей среды (окружающая среда, характеризующаяся сочетанием влажности и ветра при температуре воздуха выше минус 5°С.</w:t>
      </w:r>
    </w:p>
    <w:p w14:paraId="27E8865F" w14:textId="77777777" w:rsidR="00A22D29" w:rsidRPr="00F71A20" w:rsidRDefault="00A22D29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СИЗ, предназначенные для использования на открытом воздухе для защиты от пониженных или повышенных температур, обусловленных ежегодными сезонными изменениями температуры, выдаются работникам Администрации с наступлением соответствующего периода года, а с его окончанием сдаются работодателю для хранения до следующего сезона.</w:t>
      </w:r>
    </w:p>
    <w:p w14:paraId="1E77B644" w14:textId="77777777" w:rsidR="00A22D29" w:rsidRPr="00F71A20" w:rsidRDefault="00A22D29" w:rsidP="00C97D1D">
      <w:pPr>
        <w:pStyle w:val="a6"/>
        <w:numPr>
          <w:ilvl w:val="2"/>
          <w:numId w:val="20"/>
        </w:numPr>
        <w:shd w:val="clear" w:color="auto" w:fill="auto"/>
        <w:ind w:left="0" w:right="20" w:firstLine="36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Расчет продолжительности нормативного срока эксплуатации счисляется с момента выдачи специальной одежды работнику и может не включить время хранения специальной одежды, отпуска работника и период временной нетрудоспособности работника, но не должен превышать 2,5 года.</w:t>
      </w:r>
    </w:p>
    <w:p w14:paraId="71981AAD" w14:textId="77777777" w:rsidR="00A22D29" w:rsidRPr="00F71A20" w:rsidRDefault="00A22D29" w:rsidP="00A22D29">
      <w:pPr>
        <w:pStyle w:val="a6"/>
        <w:numPr>
          <w:ilvl w:val="1"/>
          <w:numId w:val="20"/>
        </w:numPr>
        <w:shd w:val="clear" w:color="auto" w:fill="auto"/>
        <w:ind w:right="2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Порядок выдачи СИЗ работникам сторонних организаций.</w:t>
      </w:r>
    </w:p>
    <w:p w14:paraId="73446617" w14:textId="77777777" w:rsidR="00A22D29" w:rsidRPr="00F71A20" w:rsidRDefault="00A22D29" w:rsidP="00FE3717">
      <w:pPr>
        <w:pStyle w:val="a6"/>
        <w:shd w:val="clear" w:color="auto" w:fill="auto"/>
        <w:ind w:right="20" w:firstLine="720"/>
        <w:jc w:val="both"/>
      </w:pPr>
      <w:r w:rsidRPr="00F71A20">
        <w:rPr>
          <w:rStyle w:val="13"/>
        </w:rPr>
        <w:t xml:space="preserve">4.14.1 Работники сторонних организаций, выполняющие работы по договору подряда в производственных цехах и участках принимающей стороны (заказчика), где имеются вредные и (или) опасные производственные факторы, а также при выполнении работ в особых температурных условиях или связанных с загрязнением, должны быть обеспечены СИЗ за счет средств работодателя сторонней организации в соответствии с Нормами работодателя сторонней </w:t>
      </w:r>
      <w:r w:rsidRPr="00F71A20">
        <w:rPr>
          <w:rStyle w:val="13"/>
        </w:rPr>
        <w:lastRenderedPageBreak/>
        <w:t>организации.</w:t>
      </w:r>
    </w:p>
    <w:p w14:paraId="220D7B51" w14:textId="77777777" w:rsidR="00A22D29" w:rsidRPr="00F71A20" w:rsidRDefault="00A22D29" w:rsidP="00A22D29">
      <w:pPr>
        <w:pStyle w:val="a6"/>
        <w:shd w:val="clear" w:color="auto" w:fill="auto"/>
        <w:spacing w:line="283" w:lineRule="exact"/>
        <w:ind w:left="20" w:right="20" w:firstLine="700"/>
        <w:jc w:val="both"/>
      </w:pPr>
      <w:r w:rsidRPr="00F71A20">
        <w:rPr>
          <w:rStyle w:val="13"/>
        </w:rPr>
        <w:t>Выдаваемые СИЗ должны учитывать специфику производственной деятельности работодателя, на территории которого проводятся работы.</w:t>
      </w:r>
    </w:p>
    <w:p w14:paraId="7A4088BF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Информацию для подбора СИЗ по запросу предоставляет работодатель, на территории которого проводятся работы.</w:t>
      </w:r>
    </w:p>
    <w:p w14:paraId="18CAFBAE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proofErr w:type="gramStart"/>
      <w:r w:rsidRPr="00F71A20">
        <w:rPr>
          <w:rStyle w:val="13"/>
        </w:rPr>
        <w:t>4.14.2  Выдача</w:t>
      </w:r>
      <w:proofErr w:type="gramEnd"/>
      <w:r w:rsidRPr="00F71A20">
        <w:rPr>
          <w:rStyle w:val="13"/>
        </w:rPr>
        <w:t>, учет выданных СИЗ, а также мероприятия по уходу и ремонту осуществляются работодателем сторонней организации.</w:t>
      </w:r>
    </w:p>
    <w:p w14:paraId="3E25F217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4.14.3 В отдельных случаях, когда выдача и возврат СИЗ невозможны в силу соблюдения требований законодательства Российской Федерации возможно обеспечение работников СИЗ сторонних организаций, выполняющих работы в производственных цехах и участках, работодателем, на территории которого проводятся работы, за счет средств работодателя сторонней организации.</w:t>
      </w:r>
    </w:p>
    <w:p w14:paraId="50C538D1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 Порядок эксплуатации СИЗ.</w:t>
      </w:r>
    </w:p>
    <w:p w14:paraId="3921894F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4.15.1. Нормативные сроки эксплуатации СИЗ исчисляются со дня фактической выдачи их работникам, указанного в личной карточке учета выдачи СИЗ или в карточке выдачи дежурных СИЗ.</w:t>
      </w:r>
    </w:p>
    <w:p w14:paraId="569D7E4E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4.15.2. Нормативные сроки эксплуатации СИЗ не могут превышать сроков, указанных в Нормах.</w:t>
      </w:r>
    </w:p>
    <w:p w14:paraId="730351AC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4.15.3. Исчисление нормативных сроков эксплуатации и нормативной выдачи СИЗ, выдаваемых один раз в месяц и чаще, происходит с учетом времени, фактически проведенного работником на рабочем месте, без учета отпусков (в том числе учебных).</w:t>
      </w:r>
    </w:p>
    <w:p w14:paraId="61611D6E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4.15.4. В случае установления в эксплуатационной или иной документации сроков испытания и (или) проверки исправности СИЗ работодатель в период эксплуатации (использования) СИЗ обеспечивает их проведение, а также своевременную замену частей СИЗ с понизившимися защитными свойствами.</w:t>
      </w:r>
    </w:p>
    <w:p w14:paraId="65B2FF2B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4.15.5. Перечень СИЗ, подлежащих испытаниям и (или) проверке, разрабатывается и утверждается работодателем с учетом мнения выборного органа первичной профсоюзной организации.</w:t>
      </w:r>
    </w:p>
    <w:p w14:paraId="1EF3F847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4.15.6. В процессе эксплуатации СИЗ работникам запрещается выносить СИЗ по окончании рабочего дня за пределы территории работодателя или территории выполнения работ.</w:t>
      </w:r>
    </w:p>
    <w:p w14:paraId="1088859A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4.15.7. В отдельных случаях, в соответствии с условиями работы, СИЗ остаются в нерабочее время у работников. Перечень СИЗ, которые остаются у работников внерабочее время, с указанием профессий (должностей) работников утверждается приказом Главы Администрации. Ответственность за сохранность СИЗ несет работник, за которым закреплены данные СИЗ.</w:t>
      </w:r>
    </w:p>
    <w:p w14:paraId="607A1533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4.15.8. Все СИЗ должны эксплуатироваться строго в соответствии с указаниями в эксплуатационной документации, а также требованиями правил по охране труда при проведении соответствующих видов работ.</w:t>
      </w:r>
    </w:p>
    <w:p w14:paraId="468C1E78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4.16. Порядок хранения СИЗ.</w:t>
      </w:r>
    </w:p>
    <w:p w14:paraId="0879AC60" w14:textId="77777777" w:rsidR="00A22D29" w:rsidRPr="00F71A20" w:rsidRDefault="00A22D29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4.16.1.</w:t>
      </w:r>
      <w:r w:rsidR="00DC49A2" w:rsidRPr="00F71A20">
        <w:t xml:space="preserve"> </w:t>
      </w:r>
      <w:r w:rsidR="00DC49A2" w:rsidRPr="00F71A20">
        <w:rPr>
          <w:rStyle w:val="13"/>
        </w:rPr>
        <w:t>Работодатель обеспечивает хранение СИЗ, включая дежурные СИЗ, в соответствии с условиями хранения, установленными в эксплуатационной документации на СИЗ.</w:t>
      </w:r>
    </w:p>
    <w:p w14:paraId="3ED69CFE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4.16.2. Для хранения выданных работникам СИЗ работодатель создает необходимые условия и (или) предоставляет специально оборудованные помещения.</w:t>
      </w:r>
    </w:p>
    <w:p w14:paraId="4A518601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4.16.3. Работы по хранению СИЗ могут выполняться исполнителем, привлекаемым работодателем по договорам.</w:t>
      </w:r>
    </w:p>
    <w:p w14:paraId="348EA403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4.16.4. В зависимости от условий эксплуатации СИЗ работодателем в гардеробных или иных специально оборудованных помещениях, используемых для хранения СИЗ, может устанавливаться оборудование для сушки, дегазации, дезактивации, дезинфекции, обезвреживания и обеспыливания СИЗ с целью обеспечения соответствующих условий хранения и возможности последующей эксплуатации СИЗ работниками.</w:t>
      </w:r>
    </w:p>
    <w:p w14:paraId="5F36E426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4.17. Порядок ухода за СИЗ.</w:t>
      </w:r>
    </w:p>
    <w:p w14:paraId="57DB7692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4.17.1. Работодатель обеспечивает уход (обслуживание) за СИЗ, включая дежурные СИЗ, в том числе своевременную химчистку, стирку, дегазацию, дезактивацию, дезинфекцию, дезинсекцию, обезвреживание, обеспыливание, сушку, а также ремонт и замену СИЗ, утративших необходимые защитные свойства.</w:t>
      </w:r>
    </w:p>
    <w:p w14:paraId="1960A70B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 xml:space="preserve">4.17.2. Для ухода за СИЗ в Администрации создаются условия в соответствии с </w:t>
      </w:r>
      <w:r w:rsidRPr="00F71A20">
        <w:rPr>
          <w:rStyle w:val="13"/>
        </w:rPr>
        <w:lastRenderedPageBreak/>
        <w:t>эксплуатационной документацией изготовителя.</w:t>
      </w:r>
    </w:p>
    <w:p w14:paraId="2BF508F8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4.17.3. Работы по уходу за СИЗ (химчистке, стирке, ремонту, дегазации, дезактивации, дезинфекции, обезвреживания и обеспыливания) могут выполняться исполнителем, привлекаемым работодателем по договору.</w:t>
      </w:r>
    </w:p>
    <w:p w14:paraId="7265DFDE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 xml:space="preserve">4.17.4. Для недопущения ситуации </w:t>
      </w:r>
      <w:proofErr w:type="gramStart"/>
      <w:r w:rsidRPr="00F71A20">
        <w:rPr>
          <w:rStyle w:val="13"/>
        </w:rPr>
        <w:t>не обеспечения</w:t>
      </w:r>
      <w:proofErr w:type="gramEnd"/>
      <w:r w:rsidRPr="00F71A20">
        <w:rPr>
          <w:rStyle w:val="13"/>
        </w:rPr>
        <w:t xml:space="preserve"> работников СИЗ в период ухода за СИЗ, работникам Администрации могут выдаваться два и более комплекта СИЗ, указанных в Нормах. В данном случае нормативный срок эксплуатации СИЗ суммируется, но не может превышать срока годности, применяемых СИЗ.</w:t>
      </w:r>
    </w:p>
    <w:p w14:paraId="494A3651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4.18. Порядок вывода СИЗ из эксплуатации их замена.</w:t>
      </w:r>
    </w:p>
    <w:p w14:paraId="3F12A634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4.18.1. По истечение нормативных сроков эксплуатации или сроков годности СИЗ работник обязан вернуть СИЗ работодателю, за исключением СИЗ однократного применения и дерматологических СИЗ.</w:t>
      </w:r>
    </w:p>
    <w:p w14:paraId="497EFE7E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4.18.2. Контроль за своевременной заменой СИЗ по истечении нормативных сроков эксплуатации и сроков годности СИЗ возлагается на заместителя директора, осуществляющего руководство хозяйственной деятельностью.</w:t>
      </w:r>
    </w:p>
    <w:p w14:paraId="27F60D4E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4.18.3.</w:t>
      </w:r>
      <w:r w:rsidRPr="00F71A20">
        <w:t xml:space="preserve"> </w:t>
      </w:r>
      <w:r w:rsidRPr="00F71A20">
        <w:rPr>
          <w:rStyle w:val="13"/>
        </w:rPr>
        <w:t>Работодатель обеспечивает своевременную замену СИЗ, утративших целостность или защитные свойства, испорченных, утраченных или пропавших из установленных мест хранения до окончания нормативного срока эксплуатации.</w:t>
      </w:r>
    </w:p>
    <w:p w14:paraId="25692189" w14:textId="77777777" w:rsidR="00DC49A2" w:rsidRPr="00F71A20" w:rsidRDefault="00DC49A2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4.18.4. Списание СИЗ, утративших целостность или защитные свойства, испорченных, утраченных или пропавших из установленных мест хранения до окончания нормативного срока эксплуатации, производится в порядке, установленном Регламентом списания СИЗ.</w:t>
      </w:r>
    </w:p>
    <w:p w14:paraId="4D384116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4.18.5. В случае увольнения работника, СИЗ, которые им эксплуатировались и были возвращены до истечения их нормативных сроков эксплуатации и сроков годности, прошедшие мероприятия по уходу, могут быть переведены в дежурные СИЗ при условии</w:t>
      </w:r>
      <w:r w:rsidR="00FE3717">
        <w:rPr>
          <w:rStyle w:val="13"/>
        </w:rPr>
        <w:t xml:space="preserve"> </w:t>
      </w:r>
      <w:r w:rsidRPr="00F71A20">
        <w:rPr>
          <w:rStyle w:val="13"/>
        </w:rPr>
        <w:t>их целостности и сохранности защитных свойств, за исключением тех СИЗ, которые не могут эксплуатироваться другими работниками в соответствии с санитарно- гигиеническими требованиями (белье, обувь специальная, головные уборы, СИЗ рук).</w:t>
      </w:r>
    </w:p>
    <w:p w14:paraId="0225CB4D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Решение и порядок перевода ранее эксплуатировавшихся СИЗ в дежурные СИЗ принимает работодатель.</w:t>
      </w:r>
    </w:p>
    <w:p w14:paraId="7EF5086F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4.18.6. В случае если СИЗ (каска, комплект СИЗ от термического воздействия электрической дуги, СИЗ от падения с высоты) подверглось воздействию вредного и (или) опасного производственного фактора или опасности, при этом предотвратив или снизив нанесение тяжелого вреда жизни или здоровью работника, такое СИЗ должно быть незамедлительно выведено из эксплуатации и заменено на новое за счет средств работодателя.</w:t>
      </w:r>
    </w:p>
    <w:p w14:paraId="195184C3" w14:textId="77777777" w:rsidR="00993429" w:rsidRPr="00F71A20" w:rsidRDefault="00993429" w:rsidP="00993429">
      <w:pPr>
        <w:pStyle w:val="a6"/>
        <w:shd w:val="clear" w:color="auto" w:fill="auto"/>
        <w:spacing w:line="269" w:lineRule="exact"/>
        <w:ind w:left="20" w:right="20" w:firstLine="700"/>
        <w:jc w:val="center"/>
        <w:rPr>
          <w:rStyle w:val="13"/>
        </w:rPr>
      </w:pPr>
    </w:p>
    <w:p w14:paraId="675EEFC0" w14:textId="1F04E046" w:rsidR="001F1284" w:rsidRPr="00F71A20" w:rsidRDefault="008A76B3" w:rsidP="00762D4F">
      <w:pPr>
        <w:pStyle w:val="12"/>
        <w:shd w:val="clear" w:color="auto" w:fill="auto"/>
        <w:tabs>
          <w:tab w:val="left" w:pos="1196"/>
        </w:tabs>
        <w:spacing w:before="0" w:after="13" w:line="210" w:lineRule="exact"/>
        <w:ind w:left="720"/>
        <w:jc w:val="left"/>
      </w:pPr>
      <w:bookmarkStart w:id="4" w:name="bookmark4"/>
      <w:r>
        <w:rPr>
          <w:rStyle w:val="11"/>
          <w:b/>
          <w:bCs/>
        </w:rPr>
        <w:t>5</w:t>
      </w:r>
      <w:r w:rsidR="00762D4F" w:rsidRPr="00F71A20">
        <w:rPr>
          <w:rStyle w:val="11"/>
          <w:b/>
          <w:bCs/>
        </w:rPr>
        <w:t>.</w:t>
      </w:r>
      <w:r w:rsidR="001F1284" w:rsidRPr="00F71A20">
        <w:rPr>
          <w:rStyle w:val="11"/>
          <w:b/>
          <w:bCs/>
        </w:rPr>
        <w:t>ПОРЯДОК ИНФОРМИРОВАНИЯ РАБОТНИКОВ ПО ВОПРОСАМ</w:t>
      </w:r>
      <w:bookmarkEnd w:id="4"/>
    </w:p>
    <w:p w14:paraId="40207A75" w14:textId="77777777" w:rsidR="001F1284" w:rsidRPr="00F71A20" w:rsidRDefault="001F1284" w:rsidP="00993429">
      <w:pPr>
        <w:pStyle w:val="41"/>
        <w:shd w:val="clear" w:color="auto" w:fill="auto"/>
        <w:spacing w:before="0" w:after="0" w:line="210" w:lineRule="exact"/>
        <w:ind w:left="20" w:firstLine="0"/>
      </w:pPr>
      <w:r w:rsidRPr="00F71A20">
        <w:rPr>
          <w:rStyle w:val="4"/>
          <w:b/>
          <w:bCs/>
        </w:rPr>
        <w:t>ОБЕСПЕЧЕНИЯ СИЗ</w:t>
      </w:r>
    </w:p>
    <w:p w14:paraId="3906AEF3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5.1. Работодатель обязан обеспечить информирование работников о полагающихся им СИЗ и смывающих средствах согласно Нормам и способах выдачи, условиях хранения, а также об ответственности за целостность и комплектность СИЗ в случае хранения СИЗ у работников в нерабочее время.</w:t>
      </w:r>
    </w:p>
    <w:p w14:paraId="50726EF4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5.2. Работодатель проводит обучение работников по использованию (применению) СИЗ, инструктажи по охране труда, в том числе с отражением вопросов по использованию (применению) СИЗ.</w:t>
      </w:r>
    </w:p>
    <w:p w14:paraId="511755D7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5.3. Обучение работников по использованию (применению) СИЗ осуществляется в соответствии с Положением о порядке обучения работников по охране труда и проверки знания требований охраны труда.</w:t>
      </w:r>
    </w:p>
    <w:p w14:paraId="0744F2B9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5.4. При проведении вводного инструктажа по охране труда специалист службы охраны труда (руководитель службы охраны труда) Организации обязан ознакомить работников с настоящим Порядком, а также с соответствующими его профессии и должности Едиными типовыми нормами и Нормами Администрации.</w:t>
      </w:r>
    </w:p>
    <w:p w14:paraId="7B205FF8" w14:textId="361F9443" w:rsidR="001F1284" w:rsidRPr="00F71A20" w:rsidRDefault="008A76B3" w:rsidP="001F1284">
      <w:pPr>
        <w:pStyle w:val="12"/>
        <w:shd w:val="clear" w:color="auto" w:fill="auto"/>
        <w:spacing w:before="0" w:line="210" w:lineRule="exact"/>
        <w:ind w:left="20"/>
      </w:pPr>
      <w:r>
        <w:rPr>
          <w:rStyle w:val="11"/>
          <w:b/>
          <w:bCs/>
        </w:rPr>
        <w:t>6.</w:t>
      </w:r>
      <w:r w:rsidR="00762D4F" w:rsidRPr="00F71A20">
        <w:rPr>
          <w:rStyle w:val="11"/>
          <w:b/>
          <w:bCs/>
        </w:rPr>
        <w:t xml:space="preserve"> </w:t>
      </w:r>
      <w:r w:rsidR="001F1284" w:rsidRPr="00F71A20">
        <w:rPr>
          <w:rStyle w:val="11"/>
          <w:b/>
          <w:bCs/>
        </w:rPr>
        <w:t>ОТВЕТСТВЕННОСТЬ И ОРГАНИЗАЦИЯ КОНТРОЛЯ</w:t>
      </w:r>
    </w:p>
    <w:p w14:paraId="240EB936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6.1. Определение потребности, выбор СИЗ для работников Администрации возлагается на их непосредственных руководителей.</w:t>
      </w:r>
    </w:p>
    <w:p w14:paraId="63E419DE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 xml:space="preserve">6.2. Ответственность за своевременную и в полном объеме выдачу работникам СИЗ, за </w:t>
      </w:r>
      <w:r w:rsidRPr="00F71A20">
        <w:rPr>
          <w:rStyle w:val="13"/>
        </w:rPr>
        <w:lastRenderedPageBreak/>
        <w:t>организацию контроля за правильностью их эксплуатации работниками, а также за хранение, уход и вывод из эксплуатации СИЗ возлагается на должностных лиц, уполномоченных руководителем Администрации, которые назначаются приказом Главы Администрации.</w:t>
      </w:r>
    </w:p>
    <w:p w14:paraId="40C13DE7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6.3. Ответственность за контроль выдачи СИЗ и возлагается на специалиста по охране труда.</w:t>
      </w:r>
    </w:p>
    <w:p w14:paraId="5070A21B" w14:textId="77777777" w:rsidR="001F1284" w:rsidRPr="00F71A20" w:rsidRDefault="001F1284" w:rsidP="00A22D29">
      <w:pPr>
        <w:pStyle w:val="a6"/>
        <w:shd w:val="clear" w:color="auto" w:fill="auto"/>
        <w:spacing w:line="269" w:lineRule="exact"/>
        <w:ind w:left="20" w:right="20" w:firstLine="700"/>
        <w:jc w:val="both"/>
        <w:rPr>
          <w:rStyle w:val="13"/>
        </w:rPr>
      </w:pPr>
      <w:r w:rsidRPr="00F71A20">
        <w:rPr>
          <w:rStyle w:val="13"/>
        </w:rPr>
        <w:t>6.4. Ответственность за правильность использования (применения) СИЗ возлагается на работника.</w:t>
      </w:r>
    </w:p>
    <w:p w14:paraId="0C07C1D3" w14:textId="39DCE224" w:rsidR="001F1284" w:rsidRPr="00F71A20" w:rsidRDefault="008A76B3" w:rsidP="001F1284">
      <w:pPr>
        <w:pStyle w:val="a6"/>
        <w:shd w:val="clear" w:color="auto" w:fill="auto"/>
        <w:spacing w:line="269" w:lineRule="exact"/>
        <w:ind w:left="20" w:right="20" w:firstLine="700"/>
        <w:jc w:val="center"/>
        <w:rPr>
          <w:rStyle w:val="13"/>
        </w:rPr>
      </w:pPr>
      <w:r>
        <w:rPr>
          <w:rStyle w:val="11"/>
          <w:bCs w:val="0"/>
        </w:rPr>
        <w:t>7</w:t>
      </w:r>
      <w:r w:rsidR="00762D4F" w:rsidRPr="00F71A20">
        <w:rPr>
          <w:rStyle w:val="11"/>
          <w:bCs w:val="0"/>
        </w:rPr>
        <w:t xml:space="preserve">. </w:t>
      </w:r>
      <w:r w:rsidR="001F1284" w:rsidRPr="00F71A20">
        <w:rPr>
          <w:rStyle w:val="11"/>
          <w:bCs w:val="0"/>
        </w:rPr>
        <w:t>ЗАКЛЮЧИТЕЛЬНЫЕ ПОЛОЖЕНИЯ</w:t>
      </w:r>
    </w:p>
    <w:p w14:paraId="20A3713A" w14:textId="77777777" w:rsidR="00A22D29" w:rsidRPr="00F71A20" w:rsidRDefault="00A22D29" w:rsidP="00C97D1D">
      <w:pPr>
        <w:pStyle w:val="a6"/>
        <w:shd w:val="clear" w:color="auto" w:fill="auto"/>
        <w:spacing w:line="269" w:lineRule="exact"/>
        <w:ind w:right="20"/>
        <w:jc w:val="both"/>
      </w:pPr>
    </w:p>
    <w:p w14:paraId="393B930A" w14:textId="77777777" w:rsidR="00A22D29" w:rsidRPr="00F71A20" w:rsidRDefault="001F1284" w:rsidP="00A22D29">
      <w:pPr>
        <w:pStyle w:val="a6"/>
        <w:shd w:val="clear" w:color="auto" w:fill="auto"/>
        <w:ind w:right="20"/>
        <w:jc w:val="both"/>
        <w:rPr>
          <w:rStyle w:val="13"/>
        </w:rPr>
      </w:pPr>
      <w:r w:rsidRPr="00F71A20">
        <w:rPr>
          <w:rStyle w:val="13"/>
          <w:shd w:val="clear" w:color="auto" w:fill="auto"/>
        </w:rPr>
        <w:t xml:space="preserve">7.1. </w:t>
      </w:r>
      <w:r w:rsidRPr="00F71A20">
        <w:rPr>
          <w:rStyle w:val="13"/>
        </w:rPr>
        <w:t>Настоящий Порядок является локальным нормативным актом, принимается на общем собрании работников Администрации, согласовывается с представителем коллектива Администрации, утверждается (либо вводится в действие) приказом Главы Администрации.</w:t>
      </w:r>
    </w:p>
    <w:p w14:paraId="3D84BFB9" w14:textId="77777777" w:rsidR="001F1284" w:rsidRPr="00F71A20" w:rsidRDefault="001F1284" w:rsidP="00A22D29">
      <w:pPr>
        <w:pStyle w:val="a6"/>
        <w:shd w:val="clear" w:color="auto" w:fill="auto"/>
        <w:ind w:right="20"/>
        <w:jc w:val="both"/>
        <w:rPr>
          <w:rStyle w:val="13"/>
        </w:rPr>
      </w:pPr>
      <w:r w:rsidRPr="00F71A20">
        <w:rPr>
          <w:rStyle w:val="13"/>
        </w:rPr>
        <w:t>7.2. Все изменения и дополнения, вносимые в настоящий Порядок, оформляются в письменной форме в соответствии с действующим законодательством Российской Федерации.</w:t>
      </w:r>
    </w:p>
    <w:p w14:paraId="28BBF4ED" w14:textId="77777777" w:rsidR="001F1284" w:rsidRPr="00F71A20" w:rsidRDefault="001F1284" w:rsidP="00A22D29">
      <w:pPr>
        <w:pStyle w:val="a6"/>
        <w:shd w:val="clear" w:color="auto" w:fill="auto"/>
        <w:ind w:right="20"/>
        <w:jc w:val="both"/>
        <w:rPr>
          <w:rStyle w:val="13"/>
        </w:rPr>
      </w:pPr>
      <w:r w:rsidRPr="00F71A20">
        <w:rPr>
          <w:rStyle w:val="13"/>
        </w:rPr>
        <w:t>7.3. Порядок принимается на неопределенный срок. Изменения и дополнения к Порядку принимаются в порядке, предусмотренном п.7.1. настоящего Порядка.</w:t>
      </w:r>
    </w:p>
    <w:p w14:paraId="4DAFDDF8" w14:textId="77777777" w:rsidR="006578A9" w:rsidRDefault="001F1284" w:rsidP="00AF1A33">
      <w:pPr>
        <w:pStyle w:val="a6"/>
        <w:shd w:val="clear" w:color="auto" w:fill="auto"/>
        <w:ind w:right="20"/>
        <w:jc w:val="both"/>
        <w:rPr>
          <w:rStyle w:val="13"/>
          <w:shd w:val="clear" w:color="auto" w:fill="auto"/>
        </w:rPr>
      </w:pPr>
      <w:r w:rsidRPr="00F71A20">
        <w:rPr>
          <w:rStyle w:val="13"/>
        </w:rPr>
        <w:t>7.4. После принятия Порядка (или изменений и дополнений отдельных пунктов и разделов) в новой ре</w:t>
      </w:r>
      <w:r w:rsidR="006578A9" w:rsidRPr="00F71A20">
        <w:rPr>
          <w:rStyle w:val="13"/>
        </w:rPr>
        <w:t>д</w:t>
      </w:r>
      <w:r w:rsidRPr="00F71A20">
        <w:rPr>
          <w:rStyle w:val="13"/>
        </w:rPr>
        <w:t>а</w:t>
      </w:r>
      <w:r w:rsidR="006578A9" w:rsidRPr="00F71A20">
        <w:rPr>
          <w:rStyle w:val="13"/>
        </w:rPr>
        <w:t>к</w:t>
      </w:r>
      <w:r w:rsidRPr="00F71A20">
        <w:rPr>
          <w:rStyle w:val="13"/>
        </w:rPr>
        <w:t>ции предыдущая реакция автоматически утрачивает силу.</w:t>
      </w:r>
    </w:p>
    <w:p w14:paraId="6EE363EF" w14:textId="77777777" w:rsidR="00FE3717" w:rsidRPr="00F71A20" w:rsidRDefault="00FE3717" w:rsidP="00AF1A33">
      <w:pPr>
        <w:pStyle w:val="a6"/>
        <w:shd w:val="clear" w:color="auto" w:fill="auto"/>
        <w:ind w:right="20"/>
        <w:jc w:val="both"/>
      </w:pPr>
    </w:p>
    <w:p w14:paraId="247DB6CC" w14:textId="77777777" w:rsidR="006578A9" w:rsidRPr="00F71A20" w:rsidRDefault="006578A9" w:rsidP="00AF1A33">
      <w:pPr>
        <w:pStyle w:val="a6"/>
        <w:shd w:val="clear" w:color="auto" w:fill="auto"/>
        <w:ind w:right="20"/>
        <w:jc w:val="both"/>
      </w:pPr>
    </w:p>
    <w:p w14:paraId="05DA640A" w14:textId="7B4EA6D4" w:rsidR="006578A9" w:rsidRDefault="006578A9" w:rsidP="006578A9">
      <w:pPr>
        <w:pStyle w:val="a6"/>
        <w:shd w:val="clear" w:color="auto" w:fill="auto"/>
        <w:ind w:right="20"/>
      </w:pPr>
      <w:r w:rsidRPr="00F71A20">
        <w:t xml:space="preserve">Приложение к постановлению </w:t>
      </w:r>
      <w:r w:rsidR="00C97D1D">
        <w:t xml:space="preserve">№ </w:t>
      </w:r>
      <w:r w:rsidR="008A76B3">
        <w:t>17</w:t>
      </w:r>
      <w:r w:rsidR="00C97D1D">
        <w:t xml:space="preserve"> от 0</w:t>
      </w:r>
      <w:r w:rsidR="008A76B3">
        <w:t>8</w:t>
      </w:r>
      <w:r w:rsidR="00C97D1D">
        <w:t>.06</w:t>
      </w:r>
      <w:r w:rsidR="00C97D1D" w:rsidRPr="00F71A20">
        <w:t>.2026</w:t>
      </w:r>
    </w:p>
    <w:p w14:paraId="263C8264" w14:textId="77777777" w:rsidR="00C97D1D" w:rsidRPr="00F71A20" w:rsidRDefault="00C97D1D" w:rsidP="006578A9">
      <w:pPr>
        <w:pStyle w:val="a6"/>
        <w:shd w:val="clear" w:color="auto" w:fill="auto"/>
        <w:ind w:right="20"/>
      </w:pPr>
    </w:p>
    <w:p w14:paraId="7A62F6FD" w14:textId="77777777" w:rsidR="006578A9" w:rsidRPr="00F71A20" w:rsidRDefault="006578A9" w:rsidP="006578A9">
      <w:pPr>
        <w:pStyle w:val="41"/>
        <w:shd w:val="clear" w:color="auto" w:fill="auto"/>
        <w:spacing w:before="0" w:after="0" w:line="274" w:lineRule="exact"/>
        <w:ind w:right="60" w:firstLine="0"/>
      </w:pPr>
      <w:r w:rsidRPr="00F71A20">
        <w:rPr>
          <w:rStyle w:val="4"/>
          <w:b/>
          <w:bCs/>
        </w:rPr>
        <w:t>НОРМЫ</w:t>
      </w:r>
    </w:p>
    <w:p w14:paraId="41AA3EBF" w14:textId="77777777" w:rsidR="006578A9" w:rsidRDefault="006578A9" w:rsidP="006578A9">
      <w:pPr>
        <w:pStyle w:val="41"/>
        <w:shd w:val="clear" w:color="auto" w:fill="auto"/>
        <w:spacing w:before="0" w:after="0" w:line="274" w:lineRule="exact"/>
        <w:ind w:right="60" w:firstLine="0"/>
        <w:rPr>
          <w:rStyle w:val="4"/>
          <w:b/>
          <w:bCs/>
        </w:rPr>
      </w:pPr>
      <w:r w:rsidRPr="00F71A20">
        <w:rPr>
          <w:rStyle w:val="4"/>
          <w:b/>
          <w:bCs/>
        </w:rPr>
        <w:t>бесплатной выдачи работникам смывающих и обезвреживающих средств</w:t>
      </w:r>
    </w:p>
    <w:p w14:paraId="3B360286" w14:textId="77777777" w:rsidR="00C97D1D" w:rsidRPr="00F71A20" w:rsidRDefault="00C97D1D" w:rsidP="006578A9">
      <w:pPr>
        <w:pStyle w:val="41"/>
        <w:shd w:val="clear" w:color="auto" w:fill="auto"/>
        <w:spacing w:before="0" w:after="0" w:line="274" w:lineRule="exact"/>
        <w:ind w:right="60" w:firstLine="0"/>
      </w:pPr>
    </w:p>
    <w:tbl>
      <w:tblPr>
        <w:tblW w:w="942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"/>
        <w:gridCol w:w="2753"/>
        <w:gridCol w:w="3601"/>
        <w:gridCol w:w="2524"/>
      </w:tblGrid>
      <w:tr w:rsidR="00F71A20" w:rsidRPr="00F71A20" w14:paraId="4C2B1BB5" w14:textId="77777777" w:rsidTr="006578A9">
        <w:trPr>
          <w:trHeight w:hRule="exact" w:val="74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0BA00E" w14:textId="77777777" w:rsidR="006578A9" w:rsidRPr="00F71A20" w:rsidRDefault="006578A9" w:rsidP="006578A9">
            <w:pPr>
              <w:pStyle w:val="a6"/>
              <w:shd w:val="clear" w:color="auto" w:fill="auto"/>
              <w:spacing w:after="60" w:line="210" w:lineRule="exact"/>
              <w:ind w:left="240"/>
              <w:jc w:val="left"/>
            </w:pPr>
            <w:r w:rsidRPr="00F71A20">
              <w:t>№</w:t>
            </w:r>
          </w:p>
          <w:p w14:paraId="3307F69A" w14:textId="77777777" w:rsidR="006578A9" w:rsidRPr="00F71A20" w:rsidRDefault="006578A9" w:rsidP="006578A9">
            <w:pPr>
              <w:pStyle w:val="a6"/>
              <w:shd w:val="clear" w:color="auto" w:fill="auto"/>
              <w:spacing w:before="60" w:line="210" w:lineRule="exact"/>
              <w:ind w:left="240"/>
              <w:jc w:val="left"/>
            </w:pPr>
            <w:r w:rsidRPr="00F71A20">
              <w:t>п/п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8C50A7" w14:textId="77777777" w:rsidR="006578A9" w:rsidRPr="00F71A20" w:rsidRDefault="006578A9" w:rsidP="006578A9">
            <w:pPr>
              <w:pStyle w:val="a6"/>
              <w:shd w:val="clear" w:color="auto" w:fill="auto"/>
              <w:jc w:val="center"/>
            </w:pPr>
            <w:r w:rsidRPr="00F71A20">
              <w:t>Наименование профессии (должности)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FF0749" w14:textId="77777777" w:rsidR="006578A9" w:rsidRPr="00F71A20" w:rsidRDefault="006578A9" w:rsidP="006578A9">
            <w:pPr>
              <w:pStyle w:val="a6"/>
              <w:shd w:val="clear" w:color="auto" w:fill="auto"/>
              <w:jc w:val="center"/>
            </w:pPr>
            <w:r w:rsidRPr="00F71A20">
              <w:t>Виды смывающих и обезвреживающих средств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C75594" w14:textId="77777777" w:rsidR="006578A9" w:rsidRPr="00F71A20" w:rsidRDefault="006578A9" w:rsidP="006578A9">
            <w:pPr>
              <w:pStyle w:val="a6"/>
              <w:shd w:val="clear" w:color="auto" w:fill="auto"/>
              <w:spacing w:line="269" w:lineRule="exact"/>
              <w:jc w:val="center"/>
            </w:pPr>
            <w:r w:rsidRPr="00F71A20">
              <w:t>Норма выдачи в календарный месяц</w:t>
            </w:r>
          </w:p>
        </w:tc>
      </w:tr>
      <w:tr w:rsidR="00F71A20" w:rsidRPr="00F71A20" w14:paraId="3F503610" w14:textId="77777777" w:rsidTr="006578A9">
        <w:trPr>
          <w:trHeight w:hRule="exact" w:val="46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D2BBDB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300"/>
              <w:jc w:val="left"/>
            </w:pPr>
            <w:r w:rsidRPr="00F71A20"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7D96E1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11F2CF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9CA41A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4</w:t>
            </w:r>
          </w:p>
        </w:tc>
      </w:tr>
      <w:tr w:rsidR="00F71A20" w:rsidRPr="00F71A20" w14:paraId="5429365F" w14:textId="77777777" w:rsidTr="006578A9">
        <w:trPr>
          <w:trHeight w:hRule="exact" w:val="731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36DBA2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300"/>
              <w:jc w:val="left"/>
            </w:pPr>
            <w:r w:rsidRPr="00F71A20">
              <w:t>1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9484D4" w14:textId="77777777" w:rsidR="006578A9" w:rsidRPr="00F71A20" w:rsidRDefault="006578A9" w:rsidP="006578A9">
            <w:pPr>
              <w:pStyle w:val="a6"/>
              <w:shd w:val="clear" w:color="auto" w:fill="auto"/>
              <w:ind w:left="80"/>
              <w:jc w:val="left"/>
            </w:pPr>
            <w:r w:rsidRPr="00F71A20">
              <w:t>Уборщик служебных помещений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EB8B4F3" w14:textId="77777777" w:rsidR="006578A9" w:rsidRPr="00F71A20" w:rsidRDefault="006578A9" w:rsidP="006578A9">
            <w:pPr>
              <w:pStyle w:val="a6"/>
              <w:shd w:val="clear" w:color="auto" w:fill="auto"/>
              <w:spacing w:line="278" w:lineRule="exact"/>
              <w:ind w:left="80"/>
              <w:jc w:val="left"/>
            </w:pPr>
            <w:r w:rsidRPr="00F71A20">
              <w:t>мыло туалетное (жидкое моющее средство в дозирующем устройстве)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02A963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rPr>
                <w:rStyle w:val="a8"/>
              </w:rPr>
              <w:t>(укажите норму)</w:t>
            </w:r>
          </w:p>
        </w:tc>
      </w:tr>
      <w:tr w:rsidR="00F71A20" w:rsidRPr="00F71A20" w14:paraId="1E456D2C" w14:textId="77777777" w:rsidTr="006578A9">
        <w:trPr>
          <w:trHeight w:hRule="exact" w:val="473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17BAA5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27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602781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D8585B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t>очищающие кремы, гели и пасты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C26264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rPr>
                <w:rStyle w:val="a8"/>
              </w:rPr>
              <w:t>(укажите норму)</w:t>
            </w:r>
          </w:p>
        </w:tc>
      </w:tr>
      <w:tr w:rsidR="00F71A20" w:rsidRPr="00F71A20" w14:paraId="3A43EC8E" w14:textId="77777777" w:rsidTr="006578A9">
        <w:trPr>
          <w:trHeight w:hRule="exact" w:val="895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79F877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27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3DD203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AE7C55" w14:textId="77777777" w:rsidR="006578A9" w:rsidRPr="00F71A20" w:rsidRDefault="006578A9" w:rsidP="006578A9">
            <w:pPr>
              <w:pStyle w:val="a6"/>
              <w:shd w:val="clear" w:color="auto" w:fill="auto"/>
              <w:spacing w:line="269" w:lineRule="exact"/>
              <w:ind w:left="80"/>
              <w:jc w:val="left"/>
            </w:pPr>
            <w:r w:rsidRPr="00F71A20">
              <w:t>регенерирующий восстанавливающий крем (эмульсия) для рук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E4880B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rPr>
                <w:rStyle w:val="a8"/>
              </w:rPr>
              <w:t>(укажите норму)</w:t>
            </w:r>
          </w:p>
        </w:tc>
      </w:tr>
      <w:tr w:rsidR="00F71A20" w:rsidRPr="00F71A20" w14:paraId="671940C4" w14:textId="77777777" w:rsidTr="006578A9">
        <w:trPr>
          <w:trHeight w:hRule="exact" w:val="736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D6E644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300"/>
              <w:jc w:val="left"/>
            </w:pPr>
            <w:r w:rsidRPr="00F71A20">
              <w:t>2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4CA103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t>Водитель автомобиля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3C9AF8D" w14:textId="77777777" w:rsidR="006578A9" w:rsidRPr="00F71A20" w:rsidRDefault="006578A9" w:rsidP="006578A9">
            <w:pPr>
              <w:pStyle w:val="a6"/>
              <w:shd w:val="clear" w:color="auto" w:fill="auto"/>
              <w:spacing w:line="278" w:lineRule="exact"/>
              <w:ind w:left="80"/>
              <w:jc w:val="left"/>
            </w:pPr>
            <w:r w:rsidRPr="00F71A20">
              <w:t>мыло туалетное (жидкое моющее средство в дозирующем устройстве)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B60AEA9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rPr>
                <w:rStyle w:val="a8"/>
              </w:rPr>
              <w:t>(укажите норму)</w:t>
            </w:r>
          </w:p>
        </w:tc>
      </w:tr>
      <w:tr w:rsidR="00F71A20" w:rsidRPr="00F71A20" w14:paraId="0BC4AA98" w14:textId="77777777" w:rsidTr="006578A9">
        <w:trPr>
          <w:trHeight w:hRule="exact" w:val="469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ED681F5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27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447D48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86EE7F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t>очищающие кремы, гели и пасты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7878F2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rPr>
                <w:rStyle w:val="a8"/>
              </w:rPr>
              <w:t>(укажите норму)</w:t>
            </w:r>
          </w:p>
        </w:tc>
      </w:tr>
      <w:tr w:rsidR="00F71A20" w:rsidRPr="00F71A20" w14:paraId="1E9DE37E" w14:textId="77777777" w:rsidTr="006578A9">
        <w:trPr>
          <w:trHeight w:hRule="exact" w:val="731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D1320F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300"/>
              <w:jc w:val="left"/>
            </w:pPr>
            <w:r w:rsidRPr="00F71A20">
              <w:t>3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7A1CB2" w14:textId="77777777" w:rsidR="006578A9" w:rsidRPr="00F71A20" w:rsidRDefault="006578A9" w:rsidP="006578A9">
            <w:pPr>
              <w:pStyle w:val="a6"/>
              <w:shd w:val="clear" w:color="auto" w:fill="auto"/>
              <w:ind w:left="80"/>
              <w:jc w:val="left"/>
            </w:pPr>
            <w:r w:rsidRPr="00F71A20">
              <w:t>Рабочий по комплексному ремонту и обслуживаю зданий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DABE229" w14:textId="77777777" w:rsidR="006578A9" w:rsidRPr="00F71A20" w:rsidRDefault="006578A9" w:rsidP="006578A9">
            <w:pPr>
              <w:pStyle w:val="a6"/>
              <w:shd w:val="clear" w:color="auto" w:fill="auto"/>
              <w:spacing w:line="278" w:lineRule="exact"/>
              <w:ind w:left="80"/>
              <w:jc w:val="left"/>
            </w:pPr>
            <w:r w:rsidRPr="00F71A20">
              <w:t>мыло туалетное (жидкое моющее средство в дозирующем устройстве)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0FFE5C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rPr>
                <w:rStyle w:val="a8"/>
              </w:rPr>
              <w:t>(укажите норму)</w:t>
            </w:r>
          </w:p>
        </w:tc>
      </w:tr>
      <w:tr w:rsidR="00F71A20" w:rsidRPr="00F71A20" w14:paraId="74A1FC3C" w14:textId="77777777" w:rsidTr="006578A9">
        <w:trPr>
          <w:trHeight w:hRule="exact" w:val="483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2D2AF9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27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D64FE7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C4024C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t>очищающие кремы, гели и пасты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8EBFC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ind w:left="80"/>
              <w:jc w:val="left"/>
            </w:pPr>
            <w:r w:rsidRPr="00F71A20">
              <w:rPr>
                <w:rStyle w:val="a8"/>
              </w:rPr>
              <w:t>(укажите норму)</w:t>
            </w:r>
          </w:p>
        </w:tc>
      </w:tr>
    </w:tbl>
    <w:p w14:paraId="055673E6" w14:textId="77777777" w:rsidR="006578A9" w:rsidRPr="00F71A20" w:rsidRDefault="006578A9" w:rsidP="00FE3717">
      <w:pPr>
        <w:pStyle w:val="a6"/>
        <w:shd w:val="clear" w:color="auto" w:fill="auto"/>
        <w:ind w:right="20"/>
        <w:jc w:val="left"/>
      </w:pPr>
    </w:p>
    <w:p w14:paraId="60A8F9D2" w14:textId="77777777" w:rsidR="00FE3717" w:rsidRDefault="00FE3717" w:rsidP="006578A9">
      <w:pPr>
        <w:pStyle w:val="a6"/>
        <w:shd w:val="clear" w:color="auto" w:fill="auto"/>
        <w:ind w:right="20"/>
      </w:pPr>
    </w:p>
    <w:p w14:paraId="4D84E121" w14:textId="77777777" w:rsidR="00FE3717" w:rsidRDefault="00FE3717" w:rsidP="006578A9">
      <w:pPr>
        <w:pStyle w:val="a6"/>
        <w:shd w:val="clear" w:color="auto" w:fill="auto"/>
        <w:ind w:right="20"/>
      </w:pPr>
    </w:p>
    <w:p w14:paraId="7DBD81C8" w14:textId="77777777" w:rsidR="00FE3717" w:rsidRDefault="00FE3717" w:rsidP="006578A9">
      <w:pPr>
        <w:pStyle w:val="a6"/>
        <w:shd w:val="clear" w:color="auto" w:fill="auto"/>
        <w:ind w:right="20"/>
      </w:pPr>
    </w:p>
    <w:p w14:paraId="6A28CAD8" w14:textId="77777777" w:rsidR="00FE3717" w:rsidRDefault="00FE3717" w:rsidP="006578A9">
      <w:pPr>
        <w:pStyle w:val="a6"/>
        <w:shd w:val="clear" w:color="auto" w:fill="auto"/>
        <w:ind w:right="20"/>
      </w:pPr>
    </w:p>
    <w:p w14:paraId="4707166E" w14:textId="77777777" w:rsidR="00FE3717" w:rsidRDefault="00FE3717" w:rsidP="008A76B3">
      <w:pPr>
        <w:pStyle w:val="a6"/>
        <w:shd w:val="clear" w:color="auto" w:fill="auto"/>
        <w:ind w:right="20"/>
        <w:jc w:val="left"/>
      </w:pPr>
    </w:p>
    <w:p w14:paraId="084A7463" w14:textId="77777777" w:rsidR="008A76B3" w:rsidRDefault="008A76B3" w:rsidP="008A76B3">
      <w:pPr>
        <w:pStyle w:val="a6"/>
        <w:shd w:val="clear" w:color="auto" w:fill="auto"/>
        <w:ind w:right="20"/>
        <w:jc w:val="left"/>
      </w:pPr>
    </w:p>
    <w:p w14:paraId="75F45406" w14:textId="77777777" w:rsidR="00FE3717" w:rsidRDefault="00FE3717" w:rsidP="006578A9">
      <w:pPr>
        <w:pStyle w:val="a6"/>
        <w:shd w:val="clear" w:color="auto" w:fill="auto"/>
        <w:ind w:right="20"/>
      </w:pPr>
    </w:p>
    <w:p w14:paraId="58613A0F" w14:textId="77777777" w:rsidR="008A76B3" w:rsidRDefault="006578A9" w:rsidP="006578A9">
      <w:pPr>
        <w:pStyle w:val="a6"/>
        <w:shd w:val="clear" w:color="auto" w:fill="auto"/>
        <w:ind w:right="20"/>
      </w:pPr>
      <w:r w:rsidRPr="00F71A20">
        <w:lastRenderedPageBreak/>
        <w:t xml:space="preserve">Приложение </w:t>
      </w:r>
    </w:p>
    <w:p w14:paraId="20C8982B" w14:textId="77777777" w:rsidR="008A76B3" w:rsidRDefault="006578A9" w:rsidP="006578A9">
      <w:pPr>
        <w:pStyle w:val="a6"/>
        <w:shd w:val="clear" w:color="auto" w:fill="auto"/>
        <w:ind w:right="20"/>
      </w:pPr>
      <w:r w:rsidRPr="00F71A20">
        <w:t xml:space="preserve">к постановлению </w:t>
      </w:r>
    </w:p>
    <w:p w14:paraId="394850C2" w14:textId="6659F253" w:rsidR="006578A9" w:rsidRPr="00F71A20" w:rsidRDefault="00C97D1D" w:rsidP="006578A9">
      <w:pPr>
        <w:pStyle w:val="a6"/>
        <w:shd w:val="clear" w:color="auto" w:fill="auto"/>
        <w:ind w:right="20"/>
      </w:pPr>
      <w:r>
        <w:t xml:space="preserve">№ </w:t>
      </w:r>
      <w:r w:rsidR="008A76B3">
        <w:t>17</w:t>
      </w:r>
      <w:r>
        <w:t xml:space="preserve"> от 0</w:t>
      </w:r>
      <w:r w:rsidR="008A76B3">
        <w:t>8</w:t>
      </w:r>
      <w:r>
        <w:t>.06</w:t>
      </w:r>
      <w:r w:rsidRPr="00F71A20">
        <w:t>.2026</w:t>
      </w:r>
    </w:p>
    <w:p w14:paraId="264EEF94" w14:textId="77777777" w:rsidR="006578A9" w:rsidRPr="00F71A20" w:rsidRDefault="006578A9" w:rsidP="006578A9">
      <w:pPr>
        <w:pStyle w:val="1"/>
        <w:spacing w:before="3"/>
      </w:pPr>
    </w:p>
    <w:p w14:paraId="3D49D715" w14:textId="77777777" w:rsidR="006578A9" w:rsidRPr="00F71A20" w:rsidRDefault="006578A9" w:rsidP="006578A9">
      <w:pPr>
        <w:pStyle w:val="1"/>
        <w:spacing w:before="3"/>
      </w:pPr>
      <w:r w:rsidRPr="00F71A20">
        <w:t>ЛИЧНАЯ</w:t>
      </w:r>
      <w:r w:rsidRPr="00F71A20">
        <w:rPr>
          <w:spacing w:val="-3"/>
        </w:rPr>
        <w:t xml:space="preserve"> </w:t>
      </w:r>
      <w:r w:rsidRPr="00F71A20">
        <w:t>КАРТОЧКА</w:t>
      </w:r>
      <w:r w:rsidRPr="00F71A20">
        <w:rPr>
          <w:spacing w:val="-1"/>
        </w:rPr>
        <w:t xml:space="preserve"> </w:t>
      </w:r>
      <w:r w:rsidRPr="00F71A20">
        <w:t>УЧЕТА</w:t>
      </w:r>
      <w:r w:rsidRPr="00F71A20">
        <w:rPr>
          <w:spacing w:val="-3"/>
        </w:rPr>
        <w:t xml:space="preserve"> </w:t>
      </w:r>
      <w:r w:rsidRPr="00F71A20">
        <w:t>ВЫДАЧИ</w:t>
      </w:r>
      <w:r w:rsidRPr="00F71A20">
        <w:rPr>
          <w:spacing w:val="-3"/>
        </w:rPr>
        <w:t xml:space="preserve"> </w:t>
      </w:r>
      <w:r w:rsidRPr="00F71A20">
        <w:t>СИЗ</w:t>
      </w:r>
    </w:p>
    <w:p w14:paraId="54CD240F" w14:textId="77777777" w:rsidR="006578A9" w:rsidRPr="00F71A20" w:rsidRDefault="006578A9" w:rsidP="006578A9">
      <w:pPr>
        <w:pStyle w:val="a6"/>
        <w:spacing w:before="5" w:after="1"/>
        <w:rPr>
          <w:i/>
          <w:sz w:val="14"/>
        </w:rPr>
      </w:pPr>
    </w:p>
    <w:tbl>
      <w:tblPr>
        <w:tblStyle w:val="TableNormal"/>
        <w:tblW w:w="0" w:type="auto"/>
        <w:tblInd w:w="586" w:type="dxa"/>
        <w:tblLayout w:type="fixed"/>
        <w:tblLook w:val="01E0" w:firstRow="1" w:lastRow="1" w:firstColumn="1" w:lastColumn="1" w:noHBand="0" w:noVBand="0"/>
      </w:tblPr>
      <w:tblGrid>
        <w:gridCol w:w="1858"/>
        <w:gridCol w:w="3312"/>
        <w:gridCol w:w="1744"/>
      </w:tblGrid>
      <w:tr w:rsidR="00F71A20" w:rsidRPr="00F71A20" w14:paraId="51EC99E6" w14:textId="77777777" w:rsidTr="005A1CE4">
        <w:trPr>
          <w:trHeight w:val="682"/>
        </w:trPr>
        <w:tc>
          <w:tcPr>
            <w:tcW w:w="6914" w:type="dxa"/>
            <w:gridSpan w:val="3"/>
          </w:tcPr>
          <w:p w14:paraId="5CED2EB6" w14:textId="77777777" w:rsidR="006578A9" w:rsidRPr="00F71A20" w:rsidRDefault="006578A9" w:rsidP="005A1CE4">
            <w:pPr>
              <w:pStyle w:val="TableParagraph"/>
              <w:tabs>
                <w:tab w:val="left" w:pos="6622"/>
              </w:tabs>
              <w:spacing w:line="266" w:lineRule="exact"/>
              <w:ind w:left="3177"/>
              <w:jc w:val="center"/>
              <w:rPr>
                <w:sz w:val="24"/>
                <w:lang w:val="ru-RU"/>
              </w:rPr>
            </w:pPr>
            <w:r w:rsidRPr="00F71A20">
              <w:rPr>
                <w:b/>
                <w:sz w:val="24"/>
                <w:lang w:val="ru-RU"/>
              </w:rPr>
              <w:t>ЛИЧНАЯ</w:t>
            </w:r>
            <w:r w:rsidRPr="00F71A2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F71A20">
              <w:rPr>
                <w:b/>
                <w:sz w:val="24"/>
                <w:lang w:val="ru-RU"/>
              </w:rPr>
              <w:t>КАРТОЧКА</w:t>
            </w:r>
            <w:r w:rsidRPr="00F71A2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F71A20">
              <w:rPr>
                <w:b/>
                <w:sz w:val="24"/>
              </w:rPr>
              <w:t>N</w:t>
            </w:r>
            <w:r w:rsidRPr="00F71A2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F71A20">
              <w:rPr>
                <w:sz w:val="24"/>
                <w:u w:val="single"/>
                <w:lang w:val="ru-RU"/>
              </w:rPr>
              <w:t xml:space="preserve"> </w:t>
            </w:r>
            <w:r w:rsidRPr="00F71A20">
              <w:rPr>
                <w:sz w:val="24"/>
                <w:u w:val="single"/>
                <w:lang w:val="ru-RU"/>
              </w:rPr>
              <w:tab/>
            </w:r>
          </w:p>
          <w:p w14:paraId="1225DF1A" w14:textId="77777777" w:rsidR="006578A9" w:rsidRPr="00F71A20" w:rsidRDefault="006578A9" w:rsidP="005A1CE4">
            <w:pPr>
              <w:pStyle w:val="TableParagraph"/>
              <w:ind w:left="3123"/>
              <w:jc w:val="center"/>
              <w:rPr>
                <w:b/>
                <w:sz w:val="24"/>
                <w:lang w:val="ru-RU"/>
              </w:rPr>
            </w:pPr>
            <w:r w:rsidRPr="00F71A20">
              <w:rPr>
                <w:b/>
                <w:sz w:val="24"/>
                <w:lang w:val="ru-RU"/>
              </w:rPr>
              <w:t>учета</w:t>
            </w:r>
            <w:r w:rsidRPr="00F71A2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F71A20">
              <w:rPr>
                <w:b/>
                <w:sz w:val="24"/>
                <w:lang w:val="ru-RU"/>
              </w:rPr>
              <w:t>выдачи</w:t>
            </w:r>
            <w:r w:rsidRPr="00F71A2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F71A20">
              <w:rPr>
                <w:b/>
                <w:sz w:val="24"/>
                <w:lang w:val="ru-RU"/>
              </w:rPr>
              <w:t>СИЗ</w:t>
            </w:r>
          </w:p>
        </w:tc>
      </w:tr>
      <w:tr w:rsidR="00F71A20" w:rsidRPr="00F71A20" w14:paraId="15CA9727" w14:textId="77777777" w:rsidTr="005A1CE4">
        <w:trPr>
          <w:trHeight w:val="418"/>
        </w:trPr>
        <w:tc>
          <w:tcPr>
            <w:tcW w:w="1858" w:type="dxa"/>
          </w:tcPr>
          <w:p w14:paraId="7CD8E1E5" w14:textId="77777777" w:rsidR="006578A9" w:rsidRPr="00F71A20" w:rsidRDefault="006578A9" w:rsidP="005A1CE4">
            <w:pPr>
              <w:pStyle w:val="TableParagraph"/>
              <w:tabs>
                <w:tab w:val="left" w:pos="5074"/>
              </w:tabs>
              <w:spacing w:before="130" w:line="268" w:lineRule="exact"/>
              <w:ind w:left="200" w:right="-3226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Фамилия</w:t>
            </w:r>
            <w:proofErr w:type="spellEnd"/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  <w:tc>
          <w:tcPr>
            <w:tcW w:w="3312" w:type="dxa"/>
          </w:tcPr>
          <w:p w14:paraId="275F0A20" w14:textId="77777777" w:rsidR="006578A9" w:rsidRPr="00F71A20" w:rsidRDefault="006578A9" w:rsidP="005A1CE4">
            <w:pPr>
              <w:pStyle w:val="TableParagraph"/>
              <w:rPr>
                <w:sz w:val="24"/>
              </w:rPr>
            </w:pPr>
          </w:p>
        </w:tc>
        <w:tc>
          <w:tcPr>
            <w:tcW w:w="1744" w:type="dxa"/>
          </w:tcPr>
          <w:p w14:paraId="041431E3" w14:textId="77777777" w:rsidR="006578A9" w:rsidRPr="00F71A20" w:rsidRDefault="006578A9" w:rsidP="005A1CE4">
            <w:pPr>
              <w:pStyle w:val="TableParagraph"/>
              <w:tabs>
                <w:tab w:val="left" w:pos="786"/>
                <w:tab w:val="left" w:pos="4722"/>
              </w:tabs>
              <w:spacing w:before="130" w:line="268" w:lineRule="exact"/>
              <w:ind w:left="149" w:right="-2981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Пол</w:t>
            </w:r>
            <w:proofErr w:type="spellEnd"/>
            <w:r w:rsidRPr="00F71A20">
              <w:rPr>
                <w:sz w:val="24"/>
              </w:rPr>
              <w:tab/>
            </w: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</w:tr>
      <w:tr w:rsidR="00F71A20" w:rsidRPr="00F71A20" w14:paraId="4A8AF90E" w14:textId="77777777" w:rsidTr="005A1CE4">
        <w:trPr>
          <w:trHeight w:val="577"/>
        </w:trPr>
        <w:tc>
          <w:tcPr>
            <w:tcW w:w="1858" w:type="dxa"/>
          </w:tcPr>
          <w:p w14:paraId="181563CD" w14:textId="77777777" w:rsidR="006578A9" w:rsidRPr="00F71A20" w:rsidRDefault="006578A9" w:rsidP="005A1CE4">
            <w:pPr>
              <w:pStyle w:val="TableParagraph"/>
              <w:spacing w:before="2"/>
              <w:ind w:left="200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Имя</w:t>
            </w:r>
            <w:proofErr w:type="spellEnd"/>
          </w:p>
        </w:tc>
        <w:tc>
          <w:tcPr>
            <w:tcW w:w="3312" w:type="dxa"/>
          </w:tcPr>
          <w:p w14:paraId="07A25E88" w14:textId="77777777" w:rsidR="006578A9" w:rsidRPr="00F71A20" w:rsidRDefault="006578A9" w:rsidP="005A1CE4">
            <w:pPr>
              <w:pStyle w:val="TableParagraph"/>
              <w:spacing w:before="2"/>
              <w:ind w:left="62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Отчество</w:t>
            </w:r>
            <w:proofErr w:type="spellEnd"/>
            <w:r w:rsidRPr="00F71A20">
              <w:rPr>
                <w:spacing w:val="-3"/>
                <w:sz w:val="24"/>
              </w:rPr>
              <w:t xml:space="preserve"> </w:t>
            </w:r>
            <w:r w:rsidRPr="00F71A20">
              <w:rPr>
                <w:sz w:val="24"/>
              </w:rPr>
              <w:t>(</w:t>
            </w:r>
            <w:proofErr w:type="spellStart"/>
            <w:r w:rsidRPr="00F71A20">
              <w:rPr>
                <w:sz w:val="24"/>
              </w:rPr>
              <w:t>при</w:t>
            </w:r>
            <w:proofErr w:type="spellEnd"/>
          </w:p>
          <w:p w14:paraId="7B113D93" w14:textId="77777777" w:rsidR="006578A9" w:rsidRPr="00F71A20" w:rsidRDefault="006578A9" w:rsidP="005A1CE4">
            <w:pPr>
              <w:pStyle w:val="TableParagraph"/>
              <w:tabs>
                <w:tab w:val="left" w:pos="1880"/>
                <w:tab w:val="left" w:pos="3216"/>
              </w:tabs>
              <w:ind w:left="-951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               </w:t>
            </w:r>
            <w:r w:rsidRPr="00F71A20">
              <w:rPr>
                <w:spacing w:val="-8"/>
                <w:sz w:val="24"/>
                <w:u w:val="single"/>
              </w:rPr>
              <w:t xml:space="preserve"> </w:t>
            </w:r>
            <w:proofErr w:type="spellStart"/>
            <w:r w:rsidRPr="00F71A20">
              <w:rPr>
                <w:sz w:val="24"/>
              </w:rPr>
              <w:t>наличии</w:t>
            </w:r>
            <w:proofErr w:type="spellEnd"/>
            <w:r w:rsidRPr="00F71A20">
              <w:rPr>
                <w:sz w:val="24"/>
              </w:rPr>
              <w:t>)</w:t>
            </w:r>
            <w:r w:rsidRPr="00F71A20">
              <w:rPr>
                <w:sz w:val="24"/>
              </w:rPr>
              <w:tab/>
            </w: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  <w:tc>
          <w:tcPr>
            <w:tcW w:w="1744" w:type="dxa"/>
          </w:tcPr>
          <w:p w14:paraId="5F743D1E" w14:textId="77777777" w:rsidR="006578A9" w:rsidRPr="00F71A20" w:rsidRDefault="006578A9" w:rsidP="005A1CE4">
            <w:pPr>
              <w:pStyle w:val="TableParagraph"/>
              <w:spacing w:before="2"/>
              <w:ind w:left="149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Рост</w:t>
            </w:r>
            <w:proofErr w:type="spellEnd"/>
          </w:p>
          <w:p w14:paraId="09598689" w14:textId="77777777" w:rsidR="006578A9" w:rsidRPr="00F71A20" w:rsidRDefault="006578A9" w:rsidP="005A1CE4">
            <w:pPr>
              <w:pStyle w:val="TableParagraph"/>
              <w:tabs>
                <w:tab w:val="left" w:pos="4722"/>
              </w:tabs>
              <w:ind w:left="786" w:right="-2981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</w:tr>
      <w:tr w:rsidR="00F71A20" w:rsidRPr="00F71A20" w14:paraId="175B4D97" w14:textId="77777777" w:rsidTr="005A1CE4">
        <w:trPr>
          <w:trHeight w:val="556"/>
        </w:trPr>
        <w:tc>
          <w:tcPr>
            <w:tcW w:w="1858" w:type="dxa"/>
          </w:tcPr>
          <w:p w14:paraId="50816C45" w14:textId="77777777" w:rsidR="006578A9" w:rsidRPr="00F71A20" w:rsidRDefault="006578A9" w:rsidP="005A1CE4">
            <w:pPr>
              <w:pStyle w:val="TableParagraph"/>
              <w:spacing w:line="267" w:lineRule="exact"/>
              <w:ind w:left="200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Табельный</w:t>
            </w:r>
            <w:proofErr w:type="spellEnd"/>
          </w:p>
          <w:p w14:paraId="10237946" w14:textId="77777777" w:rsidR="006578A9" w:rsidRPr="00F71A20" w:rsidRDefault="006578A9" w:rsidP="005A1CE4">
            <w:pPr>
              <w:pStyle w:val="TableParagraph"/>
              <w:tabs>
                <w:tab w:val="left" w:pos="1613"/>
                <w:tab w:val="left" w:pos="5074"/>
              </w:tabs>
              <w:spacing w:line="269" w:lineRule="exact"/>
              <w:ind w:left="200" w:right="-3226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номер</w:t>
            </w:r>
            <w:proofErr w:type="spellEnd"/>
            <w:r w:rsidRPr="00F71A20">
              <w:rPr>
                <w:sz w:val="24"/>
              </w:rPr>
              <w:tab/>
            </w: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  <w:tc>
          <w:tcPr>
            <w:tcW w:w="3312" w:type="dxa"/>
          </w:tcPr>
          <w:p w14:paraId="3BF01C9D" w14:textId="77777777" w:rsidR="006578A9" w:rsidRPr="00F71A20" w:rsidRDefault="006578A9" w:rsidP="005A1CE4">
            <w:pPr>
              <w:pStyle w:val="TableParagraph"/>
              <w:rPr>
                <w:sz w:val="24"/>
              </w:rPr>
            </w:pPr>
          </w:p>
        </w:tc>
        <w:tc>
          <w:tcPr>
            <w:tcW w:w="1744" w:type="dxa"/>
          </w:tcPr>
          <w:p w14:paraId="058696FE" w14:textId="77777777" w:rsidR="006578A9" w:rsidRPr="00F71A20" w:rsidRDefault="006578A9" w:rsidP="005A1CE4">
            <w:pPr>
              <w:pStyle w:val="TableParagraph"/>
              <w:spacing w:line="267" w:lineRule="exact"/>
              <w:ind w:left="149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Размер</w:t>
            </w:r>
            <w:proofErr w:type="spellEnd"/>
            <w:r w:rsidRPr="00F71A20">
              <w:rPr>
                <w:sz w:val="24"/>
              </w:rPr>
              <w:t>:</w:t>
            </w:r>
          </w:p>
        </w:tc>
      </w:tr>
      <w:tr w:rsidR="00F71A20" w:rsidRPr="00F71A20" w14:paraId="38B70C67" w14:textId="77777777" w:rsidTr="005A1CE4">
        <w:trPr>
          <w:trHeight w:val="567"/>
        </w:trPr>
        <w:tc>
          <w:tcPr>
            <w:tcW w:w="1858" w:type="dxa"/>
          </w:tcPr>
          <w:p w14:paraId="24BC5FFE" w14:textId="77777777" w:rsidR="006578A9" w:rsidRPr="00F71A20" w:rsidRDefault="006578A9" w:rsidP="005A1CE4">
            <w:pPr>
              <w:pStyle w:val="TableParagraph"/>
              <w:spacing w:line="270" w:lineRule="atLeast"/>
              <w:ind w:left="200" w:right="127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Структурное</w:t>
            </w:r>
            <w:proofErr w:type="spellEnd"/>
            <w:r w:rsidRPr="00F71A20">
              <w:rPr>
                <w:spacing w:val="1"/>
                <w:sz w:val="24"/>
              </w:rPr>
              <w:t xml:space="preserve"> </w:t>
            </w:r>
            <w:proofErr w:type="spellStart"/>
            <w:r w:rsidRPr="00F71A20">
              <w:rPr>
                <w:sz w:val="24"/>
              </w:rPr>
              <w:t>подразделение</w:t>
            </w:r>
            <w:proofErr w:type="spellEnd"/>
          </w:p>
        </w:tc>
        <w:tc>
          <w:tcPr>
            <w:tcW w:w="3312" w:type="dxa"/>
          </w:tcPr>
          <w:p w14:paraId="69BB4759" w14:textId="77777777" w:rsidR="006578A9" w:rsidRPr="00F71A20" w:rsidRDefault="006578A9" w:rsidP="005A1CE4">
            <w:pPr>
              <w:pStyle w:val="TableParagraph"/>
              <w:spacing w:before="3"/>
              <w:rPr>
                <w:i/>
                <w:sz w:val="24"/>
              </w:rPr>
            </w:pPr>
          </w:p>
          <w:p w14:paraId="50AD0463" w14:textId="77777777" w:rsidR="006578A9" w:rsidRPr="00F71A20" w:rsidRDefault="006578A9" w:rsidP="005A1CE4">
            <w:pPr>
              <w:pStyle w:val="TableParagraph"/>
              <w:tabs>
                <w:tab w:val="left" w:pos="3173"/>
              </w:tabs>
              <w:spacing w:line="269" w:lineRule="exact"/>
              <w:ind w:right="93"/>
              <w:jc w:val="right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  <w:tc>
          <w:tcPr>
            <w:tcW w:w="1744" w:type="dxa"/>
          </w:tcPr>
          <w:p w14:paraId="188E28C0" w14:textId="77777777" w:rsidR="006578A9" w:rsidRPr="00F71A20" w:rsidRDefault="006578A9" w:rsidP="005A1CE4">
            <w:pPr>
              <w:pStyle w:val="TableParagraph"/>
              <w:spacing w:before="3"/>
              <w:ind w:left="149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одежды</w:t>
            </w:r>
            <w:proofErr w:type="spellEnd"/>
          </w:p>
          <w:p w14:paraId="20BE1EF9" w14:textId="77777777" w:rsidR="006578A9" w:rsidRPr="00F71A20" w:rsidRDefault="006578A9" w:rsidP="005A1CE4">
            <w:pPr>
              <w:pStyle w:val="TableParagraph"/>
              <w:tabs>
                <w:tab w:val="left" w:pos="4722"/>
              </w:tabs>
              <w:spacing w:line="269" w:lineRule="exact"/>
              <w:ind w:left="1030" w:right="-2981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</w:tr>
      <w:tr w:rsidR="00F71A20" w:rsidRPr="00F71A20" w14:paraId="7A3657A2" w14:textId="77777777" w:rsidTr="005A1CE4">
        <w:trPr>
          <w:trHeight w:val="566"/>
        </w:trPr>
        <w:tc>
          <w:tcPr>
            <w:tcW w:w="1858" w:type="dxa"/>
          </w:tcPr>
          <w:p w14:paraId="61638C01" w14:textId="77777777" w:rsidR="006578A9" w:rsidRPr="00F71A20" w:rsidRDefault="006578A9" w:rsidP="005A1CE4">
            <w:pPr>
              <w:pStyle w:val="TableParagraph"/>
              <w:spacing w:line="270" w:lineRule="atLeast"/>
              <w:ind w:left="200" w:right="381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Профессия</w:t>
            </w:r>
            <w:proofErr w:type="spellEnd"/>
            <w:r w:rsidRPr="00F71A20">
              <w:rPr>
                <w:spacing w:val="1"/>
                <w:sz w:val="24"/>
              </w:rPr>
              <w:t xml:space="preserve"> </w:t>
            </w:r>
            <w:r w:rsidRPr="00F71A20">
              <w:rPr>
                <w:sz w:val="24"/>
              </w:rPr>
              <w:t>(</w:t>
            </w:r>
            <w:proofErr w:type="spellStart"/>
            <w:r w:rsidRPr="00F71A20">
              <w:rPr>
                <w:sz w:val="24"/>
              </w:rPr>
              <w:t>должность</w:t>
            </w:r>
            <w:proofErr w:type="spellEnd"/>
            <w:r w:rsidRPr="00F71A20">
              <w:rPr>
                <w:sz w:val="24"/>
              </w:rPr>
              <w:t>)</w:t>
            </w:r>
          </w:p>
        </w:tc>
        <w:tc>
          <w:tcPr>
            <w:tcW w:w="3312" w:type="dxa"/>
          </w:tcPr>
          <w:p w14:paraId="42FEF23B" w14:textId="77777777" w:rsidR="006578A9" w:rsidRPr="00F71A20" w:rsidRDefault="006578A9" w:rsidP="005A1CE4">
            <w:pPr>
              <w:pStyle w:val="TableParagraph"/>
              <w:spacing w:before="2"/>
              <w:rPr>
                <w:i/>
                <w:sz w:val="24"/>
              </w:rPr>
            </w:pPr>
          </w:p>
          <w:p w14:paraId="499FA28A" w14:textId="77777777" w:rsidR="006578A9" w:rsidRPr="00F71A20" w:rsidRDefault="006578A9" w:rsidP="005A1CE4">
            <w:pPr>
              <w:pStyle w:val="TableParagraph"/>
              <w:tabs>
                <w:tab w:val="left" w:pos="3216"/>
              </w:tabs>
              <w:spacing w:line="268" w:lineRule="exact"/>
              <w:ind w:left="-10" w:right="93"/>
              <w:jc w:val="right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  <w:tc>
          <w:tcPr>
            <w:tcW w:w="1744" w:type="dxa"/>
          </w:tcPr>
          <w:p w14:paraId="0C2B718F" w14:textId="77777777" w:rsidR="006578A9" w:rsidRPr="00F71A20" w:rsidRDefault="006578A9" w:rsidP="005A1CE4">
            <w:pPr>
              <w:pStyle w:val="TableParagraph"/>
              <w:spacing w:before="2"/>
              <w:ind w:left="149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обуви</w:t>
            </w:r>
            <w:proofErr w:type="spellEnd"/>
          </w:p>
          <w:p w14:paraId="79B0443A" w14:textId="77777777" w:rsidR="006578A9" w:rsidRPr="00F71A20" w:rsidRDefault="006578A9" w:rsidP="005A1CE4">
            <w:pPr>
              <w:pStyle w:val="TableParagraph"/>
              <w:tabs>
                <w:tab w:val="left" w:pos="4722"/>
              </w:tabs>
              <w:spacing w:line="268" w:lineRule="exact"/>
              <w:ind w:left="786" w:right="-2981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</w:tr>
      <w:tr w:rsidR="00F71A20" w:rsidRPr="00F71A20" w14:paraId="68FD2934" w14:textId="77777777" w:rsidTr="005A1CE4">
        <w:trPr>
          <w:trHeight w:val="834"/>
        </w:trPr>
        <w:tc>
          <w:tcPr>
            <w:tcW w:w="1858" w:type="dxa"/>
          </w:tcPr>
          <w:p w14:paraId="11CCD7B8" w14:textId="77777777" w:rsidR="006578A9" w:rsidRPr="00F71A20" w:rsidRDefault="006578A9" w:rsidP="005A1CE4">
            <w:pPr>
              <w:pStyle w:val="TableParagraph"/>
              <w:spacing w:line="270" w:lineRule="atLeast"/>
              <w:ind w:left="200" w:right="56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Дата</w:t>
            </w:r>
            <w:proofErr w:type="spellEnd"/>
            <w:r w:rsidRPr="00F71A20">
              <w:rPr>
                <w:spacing w:val="1"/>
                <w:sz w:val="24"/>
              </w:rPr>
              <w:t xml:space="preserve"> </w:t>
            </w:r>
            <w:proofErr w:type="spellStart"/>
            <w:r w:rsidRPr="00F71A20">
              <w:rPr>
                <w:sz w:val="24"/>
              </w:rPr>
              <w:t>поступления</w:t>
            </w:r>
            <w:proofErr w:type="spellEnd"/>
            <w:r w:rsidRPr="00F71A20">
              <w:rPr>
                <w:spacing w:val="-15"/>
                <w:sz w:val="24"/>
              </w:rPr>
              <w:t xml:space="preserve"> </w:t>
            </w:r>
            <w:proofErr w:type="spellStart"/>
            <w:r w:rsidRPr="00F71A20">
              <w:rPr>
                <w:sz w:val="24"/>
              </w:rPr>
              <w:t>на</w:t>
            </w:r>
            <w:proofErr w:type="spellEnd"/>
            <w:r w:rsidRPr="00F71A20">
              <w:rPr>
                <w:spacing w:val="-57"/>
                <w:sz w:val="24"/>
              </w:rPr>
              <w:t xml:space="preserve"> </w:t>
            </w:r>
            <w:proofErr w:type="spellStart"/>
            <w:r w:rsidRPr="00F71A20">
              <w:rPr>
                <w:sz w:val="24"/>
              </w:rPr>
              <w:t>работу</w:t>
            </w:r>
            <w:proofErr w:type="spellEnd"/>
          </w:p>
        </w:tc>
        <w:tc>
          <w:tcPr>
            <w:tcW w:w="3312" w:type="dxa"/>
          </w:tcPr>
          <w:p w14:paraId="7A7C56AD" w14:textId="77777777" w:rsidR="006578A9" w:rsidRPr="00F71A20" w:rsidRDefault="006578A9" w:rsidP="005A1CE4">
            <w:pPr>
              <w:pStyle w:val="TableParagraph"/>
              <w:rPr>
                <w:i/>
                <w:sz w:val="26"/>
              </w:rPr>
            </w:pPr>
          </w:p>
          <w:p w14:paraId="0F162AD4" w14:textId="77777777" w:rsidR="006578A9" w:rsidRPr="00F71A20" w:rsidRDefault="006578A9" w:rsidP="005A1CE4">
            <w:pPr>
              <w:pStyle w:val="TableParagraph"/>
              <w:spacing w:before="2"/>
              <w:rPr>
                <w:i/>
              </w:rPr>
            </w:pPr>
          </w:p>
          <w:p w14:paraId="6075C3C8" w14:textId="77777777" w:rsidR="006578A9" w:rsidRPr="00F71A20" w:rsidRDefault="006578A9" w:rsidP="005A1CE4">
            <w:pPr>
              <w:pStyle w:val="TableParagraph"/>
              <w:tabs>
                <w:tab w:val="left" w:pos="3153"/>
              </w:tabs>
              <w:spacing w:line="260" w:lineRule="exact"/>
              <w:ind w:right="93"/>
              <w:jc w:val="right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  <w:tc>
          <w:tcPr>
            <w:tcW w:w="1744" w:type="dxa"/>
          </w:tcPr>
          <w:p w14:paraId="20E4B569" w14:textId="77777777" w:rsidR="006578A9" w:rsidRPr="00F71A20" w:rsidRDefault="006578A9" w:rsidP="005A1CE4">
            <w:pPr>
              <w:pStyle w:val="TableParagraph"/>
              <w:spacing w:before="2"/>
              <w:ind w:left="149" w:right="536"/>
              <w:rPr>
                <w:sz w:val="24"/>
              </w:rPr>
            </w:pPr>
            <w:proofErr w:type="spellStart"/>
            <w:r w:rsidRPr="00F71A20">
              <w:rPr>
                <w:sz w:val="24"/>
              </w:rPr>
              <w:t>головного</w:t>
            </w:r>
            <w:proofErr w:type="spellEnd"/>
            <w:r w:rsidRPr="00F71A20">
              <w:rPr>
                <w:spacing w:val="-57"/>
                <w:sz w:val="24"/>
              </w:rPr>
              <w:t xml:space="preserve"> </w:t>
            </w:r>
            <w:proofErr w:type="spellStart"/>
            <w:r w:rsidRPr="00F71A20">
              <w:rPr>
                <w:sz w:val="24"/>
              </w:rPr>
              <w:t>убора</w:t>
            </w:r>
            <w:proofErr w:type="spellEnd"/>
          </w:p>
          <w:p w14:paraId="01104A40" w14:textId="77777777" w:rsidR="006578A9" w:rsidRPr="00F71A20" w:rsidRDefault="006578A9" w:rsidP="005A1CE4">
            <w:pPr>
              <w:pStyle w:val="TableParagraph"/>
              <w:tabs>
                <w:tab w:val="left" w:pos="4722"/>
              </w:tabs>
              <w:spacing w:line="260" w:lineRule="exact"/>
              <w:ind w:left="1273" w:right="-2981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</w:tr>
      <w:tr w:rsidR="00F71A20" w:rsidRPr="00F71A20" w14:paraId="2A137DEB" w14:textId="77777777" w:rsidTr="005A1CE4">
        <w:trPr>
          <w:trHeight w:val="575"/>
        </w:trPr>
        <w:tc>
          <w:tcPr>
            <w:tcW w:w="5170" w:type="dxa"/>
            <w:gridSpan w:val="2"/>
          </w:tcPr>
          <w:p w14:paraId="53229352" w14:textId="77777777" w:rsidR="006578A9" w:rsidRPr="00F71A20" w:rsidRDefault="006578A9" w:rsidP="005A1CE4">
            <w:pPr>
              <w:pStyle w:val="TableParagraph"/>
              <w:spacing w:before="4" w:line="270" w:lineRule="atLeast"/>
              <w:ind w:left="200" w:right="229"/>
              <w:rPr>
                <w:sz w:val="24"/>
                <w:lang w:val="ru-RU"/>
              </w:rPr>
            </w:pPr>
            <w:r w:rsidRPr="00F71A20">
              <w:rPr>
                <w:sz w:val="24"/>
                <w:lang w:val="ru-RU"/>
              </w:rPr>
              <w:t>Дата изменения профессии (должности) или</w:t>
            </w:r>
            <w:r w:rsidRPr="00F71A20">
              <w:rPr>
                <w:spacing w:val="1"/>
                <w:sz w:val="24"/>
                <w:lang w:val="ru-RU"/>
              </w:rPr>
              <w:t xml:space="preserve"> </w:t>
            </w:r>
            <w:r w:rsidRPr="00F71A20">
              <w:rPr>
                <w:sz w:val="24"/>
                <w:lang w:val="ru-RU"/>
              </w:rPr>
              <w:t>перевода</w:t>
            </w:r>
            <w:r w:rsidRPr="00F71A20">
              <w:rPr>
                <w:spacing w:val="-7"/>
                <w:sz w:val="24"/>
                <w:lang w:val="ru-RU"/>
              </w:rPr>
              <w:t xml:space="preserve"> </w:t>
            </w:r>
            <w:r w:rsidRPr="00F71A20">
              <w:rPr>
                <w:sz w:val="24"/>
                <w:lang w:val="ru-RU"/>
              </w:rPr>
              <w:t>в</w:t>
            </w:r>
            <w:r w:rsidRPr="00F71A20">
              <w:rPr>
                <w:spacing w:val="-5"/>
                <w:sz w:val="24"/>
                <w:lang w:val="ru-RU"/>
              </w:rPr>
              <w:t xml:space="preserve"> </w:t>
            </w:r>
            <w:r w:rsidRPr="00F71A20">
              <w:rPr>
                <w:sz w:val="24"/>
                <w:lang w:val="ru-RU"/>
              </w:rPr>
              <w:t>другое</w:t>
            </w:r>
            <w:r w:rsidRPr="00F71A20">
              <w:rPr>
                <w:spacing w:val="-4"/>
                <w:sz w:val="24"/>
                <w:lang w:val="ru-RU"/>
              </w:rPr>
              <w:t xml:space="preserve"> </w:t>
            </w:r>
            <w:r w:rsidRPr="00F71A20">
              <w:rPr>
                <w:sz w:val="24"/>
                <w:lang w:val="ru-RU"/>
              </w:rPr>
              <w:t>структурное</w:t>
            </w:r>
            <w:r w:rsidRPr="00F71A20">
              <w:rPr>
                <w:spacing w:val="-5"/>
                <w:sz w:val="24"/>
                <w:lang w:val="ru-RU"/>
              </w:rPr>
              <w:t xml:space="preserve"> </w:t>
            </w:r>
            <w:r w:rsidRPr="00F71A20">
              <w:rPr>
                <w:sz w:val="24"/>
                <w:lang w:val="ru-RU"/>
              </w:rPr>
              <w:t>подразделение</w:t>
            </w:r>
          </w:p>
        </w:tc>
        <w:tc>
          <w:tcPr>
            <w:tcW w:w="1744" w:type="dxa"/>
          </w:tcPr>
          <w:p w14:paraId="707A9783" w14:textId="77777777" w:rsidR="006578A9" w:rsidRPr="00F71A20" w:rsidRDefault="006578A9" w:rsidP="005A1CE4">
            <w:pPr>
              <w:pStyle w:val="TableParagraph"/>
              <w:tabs>
                <w:tab w:val="left" w:pos="4722"/>
              </w:tabs>
              <w:spacing w:before="10"/>
              <w:ind w:left="149" w:right="-2981"/>
              <w:rPr>
                <w:sz w:val="24"/>
              </w:rPr>
            </w:pPr>
            <w:r w:rsidRPr="00F71A20">
              <w:rPr>
                <w:sz w:val="24"/>
              </w:rPr>
              <w:t xml:space="preserve">СИЗОД </w:t>
            </w:r>
            <w:r w:rsidRPr="00F71A20">
              <w:rPr>
                <w:spacing w:val="-30"/>
                <w:sz w:val="24"/>
              </w:rPr>
              <w:t xml:space="preserve"> </w:t>
            </w: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</w:tr>
      <w:tr w:rsidR="00F71A20" w:rsidRPr="00F71A20" w14:paraId="4F63CA63" w14:textId="77777777" w:rsidTr="005A1CE4">
        <w:trPr>
          <w:trHeight w:val="279"/>
        </w:trPr>
        <w:tc>
          <w:tcPr>
            <w:tcW w:w="5170" w:type="dxa"/>
            <w:gridSpan w:val="2"/>
          </w:tcPr>
          <w:p w14:paraId="48D267A1" w14:textId="77777777" w:rsidR="006578A9" w:rsidRPr="00F71A20" w:rsidRDefault="006578A9" w:rsidP="005A1CE4">
            <w:pPr>
              <w:pStyle w:val="TableParagraph"/>
              <w:tabs>
                <w:tab w:val="left" w:pos="5074"/>
              </w:tabs>
              <w:spacing w:before="3" w:line="256" w:lineRule="exact"/>
              <w:ind w:left="185"/>
              <w:rPr>
                <w:sz w:val="24"/>
              </w:rPr>
            </w:pPr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  <w:tc>
          <w:tcPr>
            <w:tcW w:w="1744" w:type="dxa"/>
          </w:tcPr>
          <w:p w14:paraId="4ADE5B5D" w14:textId="77777777" w:rsidR="006578A9" w:rsidRPr="00F71A20" w:rsidRDefault="006578A9" w:rsidP="005A1CE4">
            <w:pPr>
              <w:pStyle w:val="TableParagraph"/>
              <w:tabs>
                <w:tab w:val="left" w:pos="4722"/>
              </w:tabs>
              <w:spacing w:before="3" w:line="256" w:lineRule="exact"/>
              <w:ind w:left="149" w:right="-2981"/>
              <w:rPr>
                <w:sz w:val="24"/>
              </w:rPr>
            </w:pPr>
            <w:r w:rsidRPr="00F71A20">
              <w:rPr>
                <w:sz w:val="24"/>
              </w:rPr>
              <w:t>СИЗ</w:t>
            </w:r>
            <w:r w:rsidRPr="00F71A20">
              <w:rPr>
                <w:spacing w:val="-4"/>
                <w:sz w:val="24"/>
              </w:rPr>
              <w:t xml:space="preserve"> </w:t>
            </w:r>
            <w:proofErr w:type="spellStart"/>
            <w:r w:rsidRPr="00F71A20">
              <w:rPr>
                <w:sz w:val="24"/>
              </w:rPr>
              <w:t>рук</w:t>
            </w:r>
            <w:proofErr w:type="spellEnd"/>
            <w:r w:rsidRPr="00F71A20">
              <w:rPr>
                <w:sz w:val="24"/>
                <w:u w:val="single"/>
              </w:rPr>
              <w:t xml:space="preserve"> </w:t>
            </w:r>
            <w:r w:rsidRPr="00F71A20">
              <w:rPr>
                <w:sz w:val="24"/>
                <w:u w:val="single"/>
              </w:rPr>
              <w:tab/>
            </w:r>
          </w:p>
        </w:tc>
      </w:tr>
    </w:tbl>
    <w:p w14:paraId="42581C5E" w14:textId="77777777" w:rsidR="006578A9" w:rsidRPr="00F71A20" w:rsidRDefault="006578A9" w:rsidP="006578A9">
      <w:pPr>
        <w:pStyle w:val="a6"/>
        <w:rPr>
          <w:i/>
          <w:sz w:val="20"/>
        </w:rPr>
      </w:pPr>
    </w:p>
    <w:tbl>
      <w:tblPr>
        <w:tblW w:w="958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2"/>
        <w:gridCol w:w="2074"/>
        <w:gridCol w:w="1669"/>
        <w:gridCol w:w="2087"/>
      </w:tblGrid>
      <w:tr w:rsidR="00F71A20" w:rsidRPr="00F71A20" w14:paraId="0ADD2FD8" w14:textId="77777777" w:rsidTr="006578A9">
        <w:trPr>
          <w:trHeight w:hRule="exact" w:val="1065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452B46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Наименование СИЗ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99F032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Пункт Норм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5A0B137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Единица</w:t>
            </w:r>
          </w:p>
          <w:p w14:paraId="50BB58FB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измерения,</w:t>
            </w:r>
          </w:p>
          <w:p w14:paraId="3E517265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периодичность</w:t>
            </w:r>
          </w:p>
          <w:p w14:paraId="559E6508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выдачи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96C3AA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ind w:right="600"/>
            </w:pPr>
            <w:r w:rsidRPr="00F71A20">
              <w:t>Количество на период</w:t>
            </w:r>
          </w:p>
        </w:tc>
      </w:tr>
      <w:tr w:rsidR="00F71A20" w:rsidRPr="00F71A20" w14:paraId="70590C19" w14:textId="77777777" w:rsidTr="006578A9">
        <w:trPr>
          <w:trHeight w:hRule="exact" w:val="274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813833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55E85A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4BF86C9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A28870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  <w:tr w:rsidR="00F71A20" w:rsidRPr="00F71A20" w14:paraId="25F7A53A" w14:textId="77777777" w:rsidTr="006578A9">
        <w:trPr>
          <w:trHeight w:hRule="exact" w:val="274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320C00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032BA6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AE5C5D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21A4C8D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  <w:tr w:rsidR="00F71A20" w:rsidRPr="00F71A20" w14:paraId="06E1F423" w14:textId="77777777" w:rsidTr="006578A9">
        <w:trPr>
          <w:trHeight w:hRule="exact" w:val="279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88A5A0B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AD25C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8EE53D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BFD1381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  <w:tr w:rsidR="00F71A20" w:rsidRPr="00F71A20" w14:paraId="05FD2690" w14:textId="77777777" w:rsidTr="006578A9">
        <w:trPr>
          <w:trHeight w:hRule="exact" w:val="293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5FA601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702C2F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5BED47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A8D58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</w:tbl>
    <w:p w14:paraId="5BBD21A0" w14:textId="77777777" w:rsidR="006578A9" w:rsidRPr="00F71A20" w:rsidRDefault="006578A9" w:rsidP="006578A9">
      <w:pPr>
        <w:pStyle w:val="a6"/>
        <w:shd w:val="clear" w:color="auto" w:fill="auto"/>
        <w:spacing w:line="259" w:lineRule="exact"/>
        <w:ind w:left="44" w:right="6540"/>
        <w:jc w:val="left"/>
        <w:rPr>
          <w:rStyle w:val="13"/>
        </w:rPr>
      </w:pPr>
    </w:p>
    <w:p w14:paraId="01BFE3A0" w14:textId="77777777" w:rsidR="006578A9" w:rsidRPr="00F71A20" w:rsidRDefault="006578A9" w:rsidP="006578A9">
      <w:pPr>
        <w:pStyle w:val="a6"/>
        <w:shd w:val="clear" w:color="auto" w:fill="auto"/>
        <w:spacing w:line="259" w:lineRule="exact"/>
        <w:ind w:left="44" w:right="6540"/>
        <w:jc w:val="left"/>
      </w:pPr>
      <w:r w:rsidRPr="00F71A20">
        <w:rPr>
          <w:rStyle w:val="13"/>
        </w:rPr>
        <w:t>Ответственное лицо заведение карточек</w:t>
      </w:r>
      <w:r w:rsidRPr="00F71A20">
        <w:rPr>
          <w:rStyle w:val="13"/>
        </w:rPr>
        <w:br/>
        <w:t xml:space="preserve">учета выдачи СИЗ                                </w:t>
      </w:r>
    </w:p>
    <w:p w14:paraId="398C2533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507BF896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3EFC61EB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73453C86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422FDDCF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415D353A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2FCFC28B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50672B7B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20FBF77C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7D5215CD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511B5DCC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21EA2C8F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2FBC2E6F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614E32E9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100405A4" w14:textId="77777777" w:rsidR="006578A9" w:rsidRPr="00F71A20" w:rsidRDefault="006578A9" w:rsidP="006578A9">
      <w:pPr>
        <w:pStyle w:val="a6"/>
        <w:shd w:val="clear" w:color="auto" w:fill="auto"/>
        <w:ind w:right="20"/>
      </w:pPr>
    </w:p>
    <w:p w14:paraId="457E2873" w14:textId="77777777" w:rsidR="006578A9" w:rsidRPr="00F71A20" w:rsidRDefault="006578A9" w:rsidP="006578A9">
      <w:pPr>
        <w:pStyle w:val="a6"/>
        <w:shd w:val="clear" w:color="auto" w:fill="auto"/>
        <w:spacing w:line="210" w:lineRule="exact"/>
        <w:jc w:val="center"/>
        <w:sectPr w:rsidR="006578A9" w:rsidRPr="00F71A20" w:rsidSect="00FE371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3"/>
        <w:gridCol w:w="2472"/>
        <w:gridCol w:w="1094"/>
        <w:gridCol w:w="1411"/>
        <w:gridCol w:w="1128"/>
        <w:gridCol w:w="1339"/>
        <w:gridCol w:w="1426"/>
        <w:gridCol w:w="1272"/>
        <w:gridCol w:w="1109"/>
        <w:gridCol w:w="1099"/>
      </w:tblGrid>
      <w:tr w:rsidR="00F71A20" w:rsidRPr="00F71A20" w14:paraId="14C99AB1" w14:textId="77777777" w:rsidTr="006578A9">
        <w:trPr>
          <w:trHeight w:hRule="exact" w:val="346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E292AE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lastRenderedPageBreak/>
              <w:t>Наименование СИЗ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21DAF3" w14:textId="77777777" w:rsidR="006578A9" w:rsidRPr="00F71A20" w:rsidRDefault="006578A9" w:rsidP="006578A9">
            <w:pPr>
              <w:pStyle w:val="a6"/>
              <w:shd w:val="clear" w:color="auto" w:fill="auto"/>
              <w:spacing w:line="259" w:lineRule="exact"/>
              <w:jc w:val="center"/>
            </w:pPr>
            <w:r w:rsidRPr="00F71A20">
              <w:t xml:space="preserve">Модель, марка, артикул, класс защиты СИЗ, Дерматологи </w:t>
            </w:r>
            <w:proofErr w:type="spellStart"/>
            <w:r w:rsidRPr="00F71A20">
              <w:t>ческих</w:t>
            </w:r>
            <w:proofErr w:type="spellEnd"/>
            <w:r w:rsidRPr="00F71A20">
              <w:t xml:space="preserve"> СИЗ</w:t>
            </w:r>
          </w:p>
        </w:tc>
        <w:tc>
          <w:tcPr>
            <w:tcW w:w="49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D98FE5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Выдано</w:t>
            </w:r>
          </w:p>
        </w:tc>
        <w:tc>
          <w:tcPr>
            <w:tcW w:w="49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4720228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Возвращено**</w:t>
            </w:r>
          </w:p>
        </w:tc>
      </w:tr>
      <w:tr w:rsidR="00F71A20" w:rsidRPr="00F71A20" w14:paraId="65864315" w14:textId="77777777" w:rsidTr="006578A9">
        <w:trPr>
          <w:trHeight w:hRule="exact" w:val="1421"/>
        </w:trPr>
        <w:tc>
          <w:tcPr>
            <w:tcW w:w="26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4029D5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918653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DB15F7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дата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E66936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количество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5F3D92" w14:textId="77777777" w:rsidR="006578A9" w:rsidRPr="00F71A20" w:rsidRDefault="006578A9" w:rsidP="006578A9">
            <w:pPr>
              <w:pStyle w:val="a6"/>
              <w:shd w:val="clear" w:color="auto" w:fill="auto"/>
              <w:spacing w:after="60" w:line="210" w:lineRule="exact"/>
              <w:jc w:val="center"/>
            </w:pPr>
            <w:r w:rsidRPr="00F71A20">
              <w:t>лично</w:t>
            </w:r>
          </w:p>
          <w:p w14:paraId="17C9D4BF" w14:textId="77777777" w:rsidR="006578A9" w:rsidRPr="00F71A20" w:rsidRDefault="006578A9" w:rsidP="006578A9">
            <w:pPr>
              <w:pStyle w:val="a6"/>
              <w:shd w:val="clear" w:color="auto" w:fill="auto"/>
              <w:spacing w:before="60" w:line="210" w:lineRule="exact"/>
              <w:jc w:val="center"/>
            </w:pPr>
            <w:r w:rsidRPr="00F71A20">
              <w:t>/дозатор*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F35A89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подпись</w:t>
            </w:r>
          </w:p>
          <w:p w14:paraId="76E5079E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получившего</w:t>
            </w:r>
          </w:p>
          <w:p w14:paraId="4B622E09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СИЗ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8CF001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дата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E01CF3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количество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C34DCC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подпись</w:t>
            </w:r>
          </w:p>
          <w:p w14:paraId="608C7BCD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сдавшего</w:t>
            </w:r>
          </w:p>
          <w:p w14:paraId="08764882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СИЗ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C85F52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акт</w:t>
            </w:r>
          </w:p>
          <w:p w14:paraId="6DFD9A30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списания</w:t>
            </w:r>
          </w:p>
          <w:p w14:paraId="351115A1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(дата,</w:t>
            </w:r>
          </w:p>
          <w:p w14:paraId="6B77946E" w14:textId="77777777" w:rsidR="006578A9" w:rsidRPr="00F71A20" w:rsidRDefault="006578A9" w:rsidP="006578A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номер)</w:t>
            </w:r>
          </w:p>
        </w:tc>
      </w:tr>
      <w:tr w:rsidR="00F71A20" w:rsidRPr="00F71A20" w14:paraId="32E1B8B6" w14:textId="77777777" w:rsidTr="006578A9">
        <w:trPr>
          <w:trHeight w:hRule="exact" w:val="360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AC87809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7B1D154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B85842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1EC687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B2E7E9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F779855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1BC1AE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5E21104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B3BA5E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60181E9" w14:textId="77777777" w:rsidR="006578A9" w:rsidRPr="00F71A20" w:rsidRDefault="006578A9" w:rsidP="006578A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10</w:t>
            </w:r>
          </w:p>
        </w:tc>
      </w:tr>
      <w:tr w:rsidR="00F71A20" w:rsidRPr="00F71A20" w14:paraId="037A8BD4" w14:textId="77777777" w:rsidTr="006578A9">
        <w:trPr>
          <w:trHeight w:hRule="exact" w:val="629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877FBB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FFFD3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0A1CBC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132587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936152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0093FE3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E4AAAC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748611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480BEC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BFE3D18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  <w:tr w:rsidR="00F71A20" w:rsidRPr="00F71A20" w14:paraId="0C9EA70E" w14:textId="77777777" w:rsidTr="006578A9">
        <w:trPr>
          <w:trHeight w:hRule="exact" w:val="677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52E9C8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DF661C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75D32CF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732C1A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6FD9C8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029CB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42976F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4B8425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D59BE3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CCA0140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  <w:tr w:rsidR="00F71A20" w:rsidRPr="00F71A20" w14:paraId="25EA2361" w14:textId="77777777" w:rsidTr="006578A9">
        <w:trPr>
          <w:trHeight w:hRule="exact" w:val="677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7B7D68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86D6E6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EF0068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EF813A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3D7A0B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7FC80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29415B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BD1C39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F07A38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E8D8312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  <w:tr w:rsidR="00F71A20" w:rsidRPr="00F71A20" w14:paraId="77410312" w14:textId="77777777" w:rsidTr="006578A9">
        <w:trPr>
          <w:trHeight w:hRule="exact" w:val="672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5C11EA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27F109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56B47F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5737E3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07F1CF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D44CDE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095C31A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6AB036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3F6D385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1D6F3C" w14:textId="77777777" w:rsidR="006578A9" w:rsidRPr="00F71A20" w:rsidRDefault="006578A9" w:rsidP="006578A9">
            <w:pPr>
              <w:rPr>
                <w:sz w:val="10"/>
                <w:szCs w:val="10"/>
              </w:rPr>
            </w:pPr>
          </w:p>
        </w:tc>
      </w:tr>
      <w:tr w:rsidR="00F71A20" w:rsidRPr="00F71A20" w14:paraId="536053B9" w14:textId="77777777" w:rsidTr="006578A9">
        <w:trPr>
          <w:trHeight w:hRule="exact" w:val="691"/>
        </w:trPr>
        <w:tc>
          <w:tcPr>
            <w:tcW w:w="6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1FC52C" w14:textId="77777777" w:rsidR="006578A9" w:rsidRPr="00F71A20" w:rsidRDefault="006578A9" w:rsidP="006578A9">
            <w:pPr>
              <w:pStyle w:val="a6"/>
              <w:shd w:val="clear" w:color="auto" w:fill="auto"/>
              <w:spacing w:line="269" w:lineRule="exact"/>
              <w:jc w:val="both"/>
            </w:pPr>
            <w:r w:rsidRPr="00F71A20">
              <w:t xml:space="preserve">*-информация указывается только для дерматологических С **-информация указывается для всех СИЗ, </w:t>
            </w:r>
            <w:proofErr w:type="gramStart"/>
            <w:r w:rsidRPr="00F71A20">
              <w:t>кроме дерматолог</w:t>
            </w:r>
            <w:proofErr w:type="gramEnd"/>
          </w:p>
        </w:tc>
        <w:tc>
          <w:tcPr>
            <w:tcW w:w="87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BF7BC" w14:textId="77777777" w:rsidR="006578A9" w:rsidRPr="00F71A20" w:rsidRDefault="006578A9" w:rsidP="006578A9">
            <w:pPr>
              <w:pStyle w:val="a6"/>
              <w:shd w:val="clear" w:color="auto" w:fill="auto"/>
              <w:spacing w:after="60" w:line="210" w:lineRule="exact"/>
              <w:jc w:val="left"/>
            </w:pPr>
            <w:r w:rsidRPr="00F71A20">
              <w:t>ИЗ</w:t>
            </w:r>
          </w:p>
          <w:p w14:paraId="0EBBBD78" w14:textId="77777777" w:rsidR="006578A9" w:rsidRPr="00F71A20" w:rsidRDefault="006578A9" w:rsidP="006578A9">
            <w:pPr>
              <w:pStyle w:val="a6"/>
              <w:shd w:val="clear" w:color="auto" w:fill="auto"/>
              <w:spacing w:before="60" w:line="210" w:lineRule="exact"/>
              <w:jc w:val="left"/>
            </w:pPr>
            <w:r w:rsidRPr="00F71A20">
              <w:t>’</w:t>
            </w:r>
            <w:proofErr w:type="spellStart"/>
            <w:r w:rsidRPr="00F71A20">
              <w:t>ических</w:t>
            </w:r>
            <w:proofErr w:type="spellEnd"/>
            <w:r w:rsidRPr="00F71A20">
              <w:t xml:space="preserve"> СИЗ и СИЗ однократного применения</w:t>
            </w:r>
          </w:p>
        </w:tc>
      </w:tr>
    </w:tbl>
    <w:p w14:paraId="3178C3B7" w14:textId="77777777" w:rsidR="006578A9" w:rsidRPr="00F71A20" w:rsidRDefault="006578A9" w:rsidP="006578A9">
      <w:pPr>
        <w:pStyle w:val="a6"/>
        <w:shd w:val="clear" w:color="auto" w:fill="auto"/>
        <w:ind w:right="20"/>
        <w:sectPr w:rsidR="006578A9" w:rsidRPr="00F71A20" w:rsidSect="006578A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F51D49C" w14:textId="77777777" w:rsidR="008A76B3" w:rsidRDefault="006578A9" w:rsidP="006578A9">
      <w:pPr>
        <w:pStyle w:val="a6"/>
        <w:shd w:val="clear" w:color="auto" w:fill="auto"/>
        <w:ind w:right="20"/>
      </w:pPr>
      <w:r w:rsidRPr="00F71A20">
        <w:lastRenderedPageBreak/>
        <w:t xml:space="preserve">Приложение </w:t>
      </w:r>
    </w:p>
    <w:p w14:paraId="33FC8106" w14:textId="77777777" w:rsidR="008A76B3" w:rsidRDefault="006578A9" w:rsidP="006578A9">
      <w:pPr>
        <w:pStyle w:val="a6"/>
        <w:shd w:val="clear" w:color="auto" w:fill="auto"/>
        <w:ind w:right="20"/>
      </w:pPr>
      <w:r w:rsidRPr="00F71A20">
        <w:t xml:space="preserve">к постановлению </w:t>
      </w:r>
    </w:p>
    <w:p w14:paraId="00F8FF5A" w14:textId="76679DA7" w:rsidR="006578A9" w:rsidRPr="00F71A20" w:rsidRDefault="00C97D1D" w:rsidP="006578A9">
      <w:pPr>
        <w:pStyle w:val="a6"/>
        <w:shd w:val="clear" w:color="auto" w:fill="auto"/>
        <w:ind w:right="20"/>
      </w:pPr>
      <w:r>
        <w:t xml:space="preserve">№ </w:t>
      </w:r>
      <w:r w:rsidR="008A76B3">
        <w:t>17</w:t>
      </w:r>
      <w:r>
        <w:t xml:space="preserve"> от 0</w:t>
      </w:r>
      <w:r w:rsidR="008A76B3">
        <w:t>8</w:t>
      </w:r>
      <w:r>
        <w:t>.06</w:t>
      </w:r>
      <w:r w:rsidRPr="00F71A20">
        <w:t>.2026</w:t>
      </w:r>
    </w:p>
    <w:p w14:paraId="6B68D830" w14:textId="77777777" w:rsidR="006578A9" w:rsidRPr="00F71A20" w:rsidRDefault="006578A9" w:rsidP="006578A9">
      <w:pPr>
        <w:pStyle w:val="41"/>
        <w:shd w:val="clear" w:color="auto" w:fill="auto"/>
        <w:spacing w:before="0" w:after="256" w:line="210" w:lineRule="exact"/>
        <w:ind w:left="280" w:firstLine="0"/>
        <w:rPr>
          <w:rStyle w:val="4"/>
          <w:b/>
          <w:bCs/>
        </w:rPr>
      </w:pPr>
      <w:bookmarkStart w:id="5" w:name="bookmark7"/>
    </w:p>
    <w:p w14:paraId="303AA7FE" w14:textId="77777777" w:rsidR="006578A9" w:rsidRPr="00F71A20" w:rsidRDefault="006578A9" w:rsidP="006578A9">
      <w:pPr>
        <w:pStyle w:val="41"/>
        <w:shd w:val="clear" w:color="auto" w:fill="auto"/>
        <w:spacing w:before="0" w:after="256" w:line="210" w:lineRule="exact"/>
        <w:ind w:left="280" w:firstLine="0"/>
        <w:rPr>
          <w:rStyle w:val="4"/>
          <w:b/>
          <w:bCs/>
        </w:rPr>
      </w:pPr>
    </w:p>
    <w:p w14:paraId="554B98B5" w14:textId="77777777" w:rsidR="006578A9" w:rsidRPr="00F71A20" w:rsidRDefault="006578A9" w:rsidP="006578A9">
      <w:pPr>
        <w:pStyle w:val="41"/>
        <w:shd w:val="clear" w:color="auto" w:fill="auto"/>
        <w:spacing w:before="0" w:after="256" w:line="210" w:lineRule="exact"/>
        <w:ind w:left="280" w:firstLine="0"/>
        <w:rPr>
          <w:rStyle w:val="4"/>
          <w:b/>
          <w:bCs/>
        </w:rPr>
      </w:pPr>
    </w:p>
    <w:p w14:paraId="502E4500" w14:textId="77777777" w:rsidR="006578A9" w:rsidRPr="00F71A20" w:rsidRDefault="006578A9" w:rsidP="006578A9">
      <w:pPr>
        <w:pStyle w:val="41"/>
        <w:shd w:val="clear" w:color="auto" w:fill="auto"/>
        <w:spacing w:before="0" w:after="256" w:line="210" w:lineRule="exact"/>
        <w:ind w:left="280" w:firstLine="0"/>
      </w:pPr>
      <w:r w:rsidRPr="00F71A20">
        <w:rPr>
          <w:rStyle w:val="4"/>
          <w:b/>
          <w:bCs/>
        </w:rPr>
        <w:t>Форма Карточки учета выдачи дежурных СИЗ</w:t>
      </w:r>
      <w:bookmarkEnd w:id="5"/>
    </w:p>
    <w:p w14:paraId="1A19E466" w14:textId="77777777" w:rsidR="006578A9" w:rsidRPr="00F71A20" w:rsidRDefault="006578A9" w:rsidP="006578A9">
      <w:pPr>
        <w:pStyle w:val="50"/>
        <w:shd w:val="clear" w:color="auto" w:fill="auto"/>
        <w:spacing w:after="261" w:line="170" w:lineRule="exact"/>
        <w:ind w:right="140"/>
        <w:jc w:val="right"/>
      </w:pPr>
      <w:r w:rsidRPr="00F71A20">
        <w:rPr>
          <w:rStyle w:val="5"/>
          <w:b/>
          <w:bCs/>
        </w:rPr>
        <w:t>Лицевая сторона карточки</w:t>
      </w:r>
    </w:p>
    <w:p w14:paraId="6E5BD6E6" w14:textId="77777777" w:rsidR="006578A9" w:rsidRPr="00F71A20" w:rsidRDefault="006578A9" w:rsidP="006578A9">
      <w:pPr>
        <w:pStyle w:val="41"/>
        <w:shd w:val="clear" w:color="auto" w:fill="auto"/>
        <w:tabs>
          <w:tab w:val="left" w:leader="underscore" w:pos="6461"/>
        </w:tabs>
        <w:spacing w:before="0" w:after="13" w:line="210" w:lineRule="exact"/>
        <w:ind w:left="4080" w:firstLine="0"/>
        <w:jc w:val="both"/>
      </w:pPr>
      <w:bookmarkStart w:id="6" w:name="bookmark8"/>
      <w:r w:rsidRPr="00F71A20">
        <w:rPr>
          <w:rStyle w:val="4"/>
          <w:b/>
          <w:bCs/>
        </w:rPr>
        <w:t>КАРТОЧКА №</w:t>
      </w:r>
      <w:r w:rsidRPr="00F71A20">
        <w:rPr>
          <w:rStyle w:val="4"/>
          <w:b/>
          <w:bCs/>
        </w:rPr>
        <w:tab/>
      </w:r>
      <w:bookmarkEnd w:id="6"/>
    </w:p>
    <w:p w14:paraId="54501816" w14:textId="77777777" w:rsidR="006578A9" w:rsidRPr="00F71A20" w:rsidRDefault="006578A9" w:rsidP="006578A9">
      <w:pPr>
        <w:pStyle w:val="41"/>
        <w:shd w:val="clear" w:color="auto" w:fill="auto"/>
        <w:spacing w:before="0" w:after="215" w:line="210" w:lineRule="exact"/>
        <w:ind w:left="280" w:firstLine="0"/>
      </w:pPr>
      <w:bookmarkStart w:id="7" w:name="bookmark9"/>
      <w:r w:rsidRPr="00F71A20">
        <w:rPr>
          <w:rStyle w:val="4"/>
          <w:b/>
          <w:bCs/>
        </w:rPr>
        <w:t>Учёта выдачи дежурных СИЗ</w:t>
      </w:r>
      <w:bookmarkEnd w:id="7"/>
    </w:p>
    <w:p w14:paraId="1FB8D870" w14:textId="77777777" w:rsidR="006578A9" w:rsidRPr="00F71A20" w:rsidRDefault="006578A9" w:rsidP="006578A9">
      <w:pPr>
        <w:pStyle w:val="a6"/>
        <w:shd w:val="clear" w:color="auto" w:fill="auto"/>
        <w:spacing w:line="264" w:lineRule="exact"/>
        <w:ind w:left="20"/>
        <w:jc w:val="both"/>
      </w:pPr>
      <w:r w:rsidRPr="00F71A20">
        <w:rPr>
          <w:rStyle w:val="13"/>
        </w:rPr>
        <w:t>Идентификатор рабочего места, за которым закреплены дежурные СИЗ:</w:t>
      </w:r>
    </w:p>
    <w:p w14:paraId="11540F5E" w14:textId="77777777" w:rsidR="006578A9" w:rsidRPr="00F71A20" w:rsidRDefault="006578A9" w:rsidP="006578A9">
      <w:pPr>
        <w:pStyle w:val="a6"/>
        <w:shd w:val="clear" w:color="auto" w:fill="auto"/>
        <w:tabs>
          <w:tab w:val="left" w:leader="underscore" w:pos="7175"/>
        </w:tabs>
        <w:spacing w:line="264" w:lineRule="exact"/>
        <w:ind w:left="20"/>
        <w:jc w:val="both"/>
      </w:pPr>
      <w:r w:rsidRPr="00F71A20">
        <w:rPr>
          <w:rStyle w:val="13"/>
        </w:rPr>
        <w:t xml:space="preserve">Структурное подразделение </w:t>
      </w:r>
      <w:r w:rsidRPr="00F71A20">
        <w:rPr>
          <w:rStyle w:val="13"/>
        </w:rPr>
        <w:tab/>
      </w:r>
    </w:p>
    <w:p w14:paraId="60DE31FC" w14:textId="77777777" w:rsidR="006578A9" w:rsidRPr="00F71A20" w:rsidRDefault="006578A9" w:rsidP="006578A9">
      <w:pPr>
        <w:pStyle w:val="a6"/>
        <w:shd w:val="clear" w:color="auto" w:fill="auto"/>
        <w:spacing w:line="264" w:lineRule="exact"/>
        <w:ind w:left="20"/>
        <w:jc w:val="both"/>
      </w:pPr>
      <w:r w:rsidRPr="00F71A20">
        <w:rPr>
          <w:rStyle w:val="13"/>
        </w:rPr>
        <w:t>Фамилия, имя, отчество (при</w:t>
      </w:r>
    </w:p>
    <w:p w14:paraId="47306A29" w14:textId="77777777" w:rsidR="006578A9" w:rsidRPr="00F71A20" w:rsidRDefault="006578A9" w:rsidP="006578A9">
      <w:pPr>
        <w:pStyle w:val="a6"/>
        <w:shd w:val="clear" w:color="auto" w:fill="auto"/>
        <w:tabs>
          <w:tab w:val="left" w:leader="underscore" w:pos="7175"/>
        </w:tabs>
        <w:spacing w:line="264" w:lineRule="exact"/>
        <w:ind w:left="20"/>
        <w:jc w:val="both"/>
      </w:pPr>
      <w:r w:rsidRPr="00F71A20">
        <w:rPr>
          <w:rStyle w:val="13"/>
        </w:rPr>
        <w:t xml:space="preserve">наличии) ответственного </w:t>
      </w:r>
      <w:r w:rsidRPr="00F71A20">
        <w:rPr>
          <w:rStyle w:val="13"/>
        </w:rPr>
        <w:tab/>
      </w:r>
    </w:p>
    <w:p w14:paraId="27658A07" w14:textId="77777777" w:rsidR="006578A9" w:rsidRPr="00F71A20" w:rsidRDefault="006578A9" w:rsidP="006578A9">
      <w:pPr>
        <w:pStyle w:val="a6"/>
        <w:shd w:val="clear" w:color="auto" w:fill="auto"/>
        <w:spacing w:line="210" w:lineRule="exact"/>
        <w:ind w:left="20"/>
        <w:jc w:val="both"/>
      </w:pPr>
      <w:r w:rsidRPr="00F71A20">
        <w:rPr>
          <w:rStyle w:val="13"/>
        </w:rPr>
        <w:t>Профессия (должность)</w:t>
      </w:r>
    </w:p>
    <w:p w14:paraId="7D6CEDEE" w14:textId="77777777" w:rsidR="006578A9" w:rsidRPr="00F71A20" w:rsidRDefault="006578A9" w:rsidP="006578A9">
      <w:pPr>
        <w:pStyle w:val="a6"/>
        <w:shd w:val="clear" w:color="auto" w:fill="auto"/>
        <w:tabs>
          <w:tab w:val="left" w:pos="2972"/>
          <w:tab w:val="left" w:leader="underscore" w:pos="7175"/>
        </w:tabs>
        <w:spacing w:line="210" w:lineRule="exact"/>
        <w:ind w:left="20"/>
        <w:jc w:val="both"/>
      </w:pPr>
      <w:r w:rsidRPr="00F71A20">
        <w:rPr>
          <w:rStyle w:val="13"/>
        </w:rPr>
        <w:t>ответственного</w:t>
      </w:r>
      <w:r w:rsidRPr="00F71A20">
        <w:rPr>
          <w:rStyle w:val="13"/>
        </w:rPr>
        <w:tab/>
        <w:t>_____________________</w:t>
      </w:r>
      <w:r w:rsidRPr="00F71A20">
        <w:rPr>
          <w:rStyle w:val="13"/>
        </w:rPr>
        <w:tab/>
      </w:r>
    </w:p>
    <w:p w14:paraId="56F0B6ED" w14:textId="77777777" w:rsidR="00993429" w:rsidRPr="00F71A20" w:rsidRDefault="00993429" w:rsidP="006578A9">
      <w:pPr>
        <w:pStyle w:val="a6"/>
        <w:shd w:val="clear" w:color="auto" w:fill="auto"/>
        <w:ind w:right="20"/>
      </w:pPr>
    </w:p>
    <w:p w14:paraId="6BA6787D" w14:textId="77777777" w:rsidR="00993429" w:rsidRPr="00F71A20" w:rsidRDefault="00993429" w:rsidP="00993429">
      <w:pPr>
        <w:rPr>
          <w:lang w:eastAsia="en-US"/>
        </w:rPr>
      </w:pPr>
    </w:p>
    <w:p w14:paraId="6C693DCE" w14:textId="77777777" w:rsidR="006578A9" w:rsidRPr="00F71A20" w:rsidRDefault="00993429" w:rsidP="00993429">
      <w:pPr>
        <w:ind w:firstLine="708"/>
        <w:rPr>
          <w:lang w:eastAsia="en-US"/>
        </w:rPr>
      </w:pPr>
      <w:r w:rsidRPr="00F71A20">
        <w:rPr>
          <w:lang w:eastAsia="en-US"/>
        </w:rPr>
        <w:t>Предусмотрена приказом (номер и дата приказа об утверждении Норм) выдача: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1"/>
        <w:gridCol w:w="1996"/>
        <w:gridCol w:w="1606"/>
        <w:gridCol w:w="2009"/>
      </w:tblGrid>
      <w:tr w:rsidR="00F71A20" w:rsidRPr="00F71A20" w14:paraId="58E83B05" w14:textId="77777777" w:rsidTr="00993429">
        <w:trPr>
          <w:trHeight w:hRule="exact" w:val="1113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750558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Наименование СИЗ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5ABE09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Пункт Норм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4393A88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Единица</w:t>
            </w:r>
          </w:p>
          <w:p w14:paraId="62875662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измерения,</w:t>
            </w:r>
          </w:p>
          <w:p w14:paraId="7D09EBC7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периодичность</w:t>
            </w:r>
          </w:p>
          <w:p w14:paraId="00A72D01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выдачи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62EA5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ind w:right="600"/>
            </w:pPr>
            <w:r w:rsidRPr="00F71A20">
              <w:t>Количество на период</w:t>
            </w:r>
          </w:p>
        </w:tc>
      </w:tr>
      <w:tr w:rsidR="00F71A20" w:rsidRPr="00F71A20" w14:paraId="34ECF1D6" w14:textId="77777777" w:rsidTr="00993429">
        <w:trPr>
          <w:trHeight w:hRule="exact" w:val="286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2D144E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70E2A2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B322B6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47935B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</w:tr>
      <w:tr w:rsidR="00F71A20" w:rsidRPr="00F71A20" w14:paraId="3C6321B1" w14:textId="77777777" w:rsidTr="00993429">
        <w:trPr>
          <w:trHeight w:hRule="exact" w:val="286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06682D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D73A1F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4DDA4CE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6086DA4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</w:tr>
      <w:tr w:rsidR="00F71A20" w:rsidRPr="00F71A20" w14:paraId="7D817360" w14:textId="77777777" w:rsidTr="00993429">
        <w:trPr>
          <w:trHeight w:hRule="exact" w:val="302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210598B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4805F6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196763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02392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</w:tr>
    </w:tbl>
    <w:p w14:paraId="6A3413D2" w14:textId="77777777" w:rsidR="00993429" w:rsidRPr="00F71A20" w:rsidRDefault="00993429" w:rsidP="00993429">
      <w:pPr>
        <w:pStyle w:val="a6"/>
        <w:shd w:val="clear" w:color="auto" w:fill="auto"/>
        <w:spacing w:after="4" w:line="210" w:lineRule="exact"/>
        <w:ind w:left="160"/>
        <w:jc w:val="left"/>
        <w:rPr>
          <w:rStyle w:val="13"/>
        </w:rPr>
      </w:pPr>
    </w:p>
    <w:p w14:paraId="6AE9597F" w14:textId="77777777" w:rsidR="00993429" w:rsidRPr="00F71A20" w:rsidRDefault="00993429" w:rsidP="00993429">
      <w:pPr>
        <w:pStyle w:val="a6"/>
        <w:shd w:val="clear" w:color="auto" w:fill="auto"/>
        <w:spacing w:after="4" w:line="210" w:lineRule="exact"/>
        <w:ind w:left="160"/>
        <w:jc w:val="left"/>
        <w:rPr>
          <w:rStyle w:val="13"/>
        </w:rPr>
      </w:pPr>
    </w:p>
    <w:p w14:paraId="151B40CB" w14:textId="77777777" w:rsidR="00993429" w:rsidRPr="00F71A20" w:rsidRDefault="00993429" w:rsidP="00993429">
      <w:pPr>
        <w:pStyle w:val="a6"/>
        <w:shd w:val="clear" w:color="auto" w:fill="auto"/>
        <w:spacing w:after="4" w:line="210" w:lineRule="exact"/>
        <w:ind w:left="160"/>
        <w:jc w:val="left"/>
        <w:rPr>
          <w:rStyle w:val="13"/>
        </w:rPr>
      </w:pPr>
    </w:p>
    <w:p w14:paraId="519175B3" w14:textId="77777777" w:rsidR="00993429" w:rsidRPr="00F71A20" w:rsidRDefault="00993429" w:rsidP="00993429">
      <w:pPr>
        <w:pStyle w:val="a6"/>
        <w:shd w:val="clear" w:color="auto" w:fill="auto"/>
        <w:spacing w:after="4" w:line="210" w:lineRule="exact"/>
        <w:ind w:left="160"/>
        <w:jc w:val="left"/>
        <w:rPr>
          <w:rStyle w:val="13"/>
        </w:rPr>
      </w:pPr>
    </w:p>
    <w:p w14:paraId="545D3895" w14:textId="77777777" w:rsidR="00993429" w:rsidRPr="00F71A20" w:rsidRDefault="00993429" w:rsidP="00993429">
      <w:pPr>
        <w:pStyle w:val="a6"/>
        <w:shd w:val="clear" w:color="auto" w:fill="auto"/>
        <w:spacing w:after="4" w:line="210" w:lineRule="exact"/>
        <w:ind w:left="160"/>
        <w:jc w:val="left"/>
      </w:pPr>
      <w:r w:rsidRPr="00F71A20">
        <w:rPr>
          <w:rStyle w:val="13"/>
        </w:rPr>
        <w:t>Ответственное лицо</w:t>
      </w:r>
      <w:r w:rsidRPr="00F71A20">
        <w:t xml:space="preserve">                                        </w:t>
      </w:r>
      <w:r w:rsidRPr="00F71A20">
        <w:rPr>
          <w:rStyle w:val="13"/>
        </w:rPr>
        <w:t>(подпись)</w:t>
      </w:r>
      <w:r w:rsidRPr="00F71A20">
        <w:rPr>
          <w:rStyle w:val="13"/>
        </w:rPr>
        <w:tab/>
        <w:t>(фамилия,</w:t>
      </w:r>
      <w:r w:rsidRPr="00F71A20">
        <w:rPr>
          <w:rStyle w:val="13"/>
        </w:rPr>
        <w:tab/>
        <w:t>инициалы)</w:t>
      </w:r>
    </w:p>
    <w:p w14:paraId="17507CD4" w14:textId="77777777" w:rsidR="00993429" w:rsidRPr="00F71A20" w:rsidRDefault="00993429" w:rsidP="00993429">
      <w:pPr>
        <w:ind w:firstLine="708"/>
        <w:rPr>
          <w:lang w:eastAsia="en-US"/>
        </w:rPr>
      </w:pPr>
    </w:p>
    <w:p w14:paraId="05D19C8C" w14:textId="77777777" w:rsidR="00993429" w:rsidRPr="00F71A20" w:rsidRDefault="00993429" w:rsidP="00993429">
      <w:pPr>
        <w:ind w:firstLine="708"/>
        <w:rPr>
          <w:lang w:eastAsia="en-US"/>
        </w:rPr>
      </w:pPr>
    </w:p>
    <w:p w14:paraId="556F5DEE" w14:textId="77777777" w:rsidR="00993429" w:rsidRPr="00F71A20" w:rsidRDefault="00993429" w:rsidP="00993429">
      <w:pPr>
        <w:ind w:firstLine="708"/>
        <w:rPr>
          <w:lang w:eastAsia="en-US"/>
        </w:rPr>
      </w:pPr>
    </w:p>
    <w:p w14:paraId="2C7360B5" w14:textId="77777777" w:rsidR="00993429" w:rsidRPr="00F71A20" w:rsidRDefault="00993429" w:rsidP="00993429">
      <w:pPr>
        <w:ind w:firstLine="708"/>
        <w:rPr>
          <w:lang w:eastAsia="en-US"/>
        </w:rPr>
      </w:pPr>
    </w:p>
    <w:p w14:paraId="6151D326" w14:textId="77777777" w:rsidR="00993429" w:rsidRPr="00F71A20" w:rsidRDefault="00993429" w:rsidP="00993429">
      <w:pPr>
        <w:ind w:firstLine="708"/>
        <w:rPr>
          <w:lang w:eastAsia="en-US"/>
        </w:rPr>
      </w:pPr>
    </w:p>
    <w:p w14:paraId="1B1E3904" w14:textId="77777777" w:rsidR="00993429" w:rsidRPr="00F71A20" w:rsidRDefault="00993429" w:rsidP="00993429">
      <w:pPr>
        <w:ind w:firstLine="708"/>
        <w:rPr>
          <w:lang w:eastAsia="en-US"/>
        </w:rPr>
      </w:pPr>
    </w:p>
    <w:p w14:paraId="717E0A9E" w14:textId="77777777" w:rsidR="00993429" w:rsidRPr="00F71A20" w:rsidRDefault="00993429" w:rsidP="00993429">
      <w:pPr>
        <w:ind w:firstLine="708"/>
        <w:rPr>
          <w:lang w:eastAsia="en-US"/>
        </w:rPr>
      </w:pPr>
    </w:p>
    <w:p w14:paraId="0B6A4A22" w14:textId="77777777" w:rsidR="00993429" w:rsidRPr="00F71A20" w:rsidRDefault="00993429" w:rsidP="00993429">
      <w:pPr>
        <w:ind w:firstLine="708"/>
        <w:rPr>
          <w:lang w:eastAsia="en-US"/>
        </w:rPr>
      </w:pPr>
    </w:p>
    <w:p w14:paraId="07AAC236" w14:textId="77777777" w:rsidR="00993429" w:rsidRPr="00F71A20" w:rsidRDefault="00993429" w:rsidP="00993429">
      <w:pPr>
        <w:ind w:firstLine="708"/>
        <w:rPr>
          <w:lang w:eastAsia="en-US"/>
        </w:rPr>
      </w:pPr>
    </w:p>
    <w:p w14:paraId="3CE94C83" w14:textId="77777777" w:rsidR="00993429" w:rsidRPr="00F71A20" w:rsidRDefault="00993429" w:rsidP="00993429">
      <w:pPr>
        <w:ind w:firstLine="708"/>
        <w:rPr>
          <w:lang w:eastAsia="en-US"/>
        </w:rPr>
      </w:pPr>
    </w:p>
    <w:p w14:paraId="5D290E96" w14:textId="77777777" w:rsidR="00993429" w:rsidRPr="00F71A20" w:rsidRDefault="00993429" w:rsidP="00993429">
      <w:pPr>
        <w:ind w:firstLine="708"/>
        <w:rPr>
          <w:lang w:eastAsia="en-US"/>
        </w:rPr>
      </w:pPr>
    </w:p>
    <w:p w14:paraId="0B2177E6" w14:textId="77777777" w:rsidR="00993429" w:rsidRPr="00F71A20" w:rsidRDefault="00993429" w:rsidP="00993429">
      <w:pPr>
        <w:ind w:firstLine="708"/>
        <w:rPr>
          <w:lang w:eastAsia="en-US"/>
        </w:rPr>
      </w:pPr>
    </w:p>
    <w:p w14:paraId="1E015925" w14:textId="77777777" w:rsidR="00993429" w:rsidRPr="00F71A20" w:rsidRDefault="00993429" w:rsidP="00993429">
      <w:pPr>
        <w:ind w:firstLine="708"/>
        <w:rPr>
          <w:lang w:eastAsia="en-US"/>
        </w:rPr>
      </w:pPr>
    </w:p>
    <w:p w14:paraId="34C5A8D3" w14:textId="77777777" w:rsidR="00993429" w:rsidRPr="00F71A20" w:rsidRDefault="00993429" w:rsidP="00993429">
      <w:pPr>
        <w:ind w:firstLine="708"/>
        <w:rPr>
          <w:lang w:eastAsia="en-US"/>
        </w:rPr>
      </w:pPr>
    </w:p>
    <w:p w14:paraId="1DEA6BF7" w14:textId="77777777" w:rsidR="00993429" w:rsidRPr="00F71A20" w:rsidRDefault="00993429" w:rsidP="00993429">
      <w:pPr>
        <w:ind w:firstLine="708"/>
        <w:rPr>
          <w:lang w:eastAsia="en-US"/>
        </w:rPr>
      </w:pPr>
    </w:p>
    <w:p w14:paraId="453C96E1" w14:textId="77777777" w:rsidR="00993429" w:rsidRPr="00F71A20" w:rsidRDefault="00993429" w:rsidP="00993429">
      <w:pPr>
        <w:ind w:firstLine="708"/>
        <w:rPr>
          <w:lang w:eastAsia="en-US"/>
        </w:rPr>
      </w:pPr>
    </w:p>
    <w:p w14:paraId="40751FC3" w14:textId="77777777" w:rsidR="00993429" w:rsidRPr="00F71A20" w:rsidRDefault="00993429" w:rsidP="00993429">
      <w:pPr>
        <w:ind w:firstLine="708"/>
        <w:rPr>
          <w:lang w:eastAsia="en-US"/>
        </w:rPr>
      </w:pPr>
    </w:p>
    <w:p w14:paraId="68505680" w14:textId="77777777" w:rsidR="00993429" w:rsidRPr="00F71A20" w:rsidRDefault="00993429" w:rsidP="00993429">
      <w:pPr>
        <w:ind w:firstLine="708"/>
        <w:rPr>
          <w:lang w:eastAsia="en-US"/>
        </w:rPr>
      </w:pPr>
    </w:p>
    <w:p w14:paraId="6D136475" w14:textId="77777777" w:rsidR="00993429" w:rsidRPr="00F71A20" w:rsidRDefault="00993429" w:rsidP="00993429">
      <w:pPr>
        <w:pStyle w:val="a6"/>
        <w:shd w:val="clear" w:color="auto" w:fill="auto"/>
        <w:spacing w:line="210" w:lineRule="exact"/>
        <w:jc w:val="left"/>
        <w:sectPr w:rsidR="00993429" w:rsidRPr="00F71A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0"/>
        <w:gridCol w:w="2410"/>
        <w:gridCol w:w="1277"/>
        <w:gridCol w:w="1416"/>
        <w:gridCol w:w="1560"/>
        <w:gridCol w:w="1272"/>
        <w:gridCol w:w="1421"/>
        <w:gridCol w:w="1694"/>
        <w:gridCol w:w="1570"/>
      </w:tblGrid>
      <w:tr w:rsidR="00F71A20" w:rsidRPr="00F71A20" w14:paraId="169307F1" w14:textId="77777777" w:rsidTr="00993429">
        <w:trPr>
          <w:trHeight w:hRule="exact" w:val="346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01D54A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lastRenderedPageBreak/>
              <w:t>Наименование СИЗ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604A3B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jc w:val="center"/>
            </w:pPr>
            <w:r w:rsidRPr="00F71A20">
              <w:t>Модель, марка, артикул, класс защиты СИЗ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20C84D0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Выдано</w:t>
            </w:r>
          </w:p>
        </w:tc>
        <w:tc>
          <w:tcPr>
            <w:tcW w:w="59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54FEF0F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Возвращено**</w:t>
            </w:r>
          </w:p>
        </w:tc>
      </w:tr>
      <w:tr w:rsidR="00F71A20" w:rsidRPr="00F71A20" w14:paraId="2E5D8005" w14:textId="77777777" w:rsidTr="00993429">
        <w:trPr>
          <w:trHeight w:hRule="exact" w:val="1138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A454D6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756A2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A343DF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дата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6F6C45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количество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997DFD" w14:textId="77777777" w:rsidR="00993429" w:rsidRPr="00F71A20" w:rsidRDefault="00993429" w:rsidP="00993429">
            <w:pPr>
              <w:pStyle w:val="a6"/>
              <w:shd w:val="clear" w:color="auto" w:fill="auto"/>
              <w:spacing w:line="269" w:lineRule="exact"/>
              <w:jc w:val="center"/>
            </w:pPr>
            <w:r w:rsidRPr="00F71A20">
              <w:t>подпись</w:t>
            </w:r>
          </w:p>
          <w:p w14:paraId="63833477" w14:textId="77777777" w:rsidR="00993429" w:rsidRPr="00F71A20" w:rsidRDefault="00993429" w:rsidP="00993429">
            <w:pPr>
              <w:pStyle w:val="a6"/>
              <w:shd w:val="clear" w:color="auto" w:fill="auto"/>
              <w:spacing w:line="269" w:lineRule="exact"/>
              <w:jc w:val="center"/>
            </w:pPr>
            <w:r w:rsidRPr="00F71A20">
              <w:t>получившего</w:t>
            </w:r>
          </w:p>
          <w:p w14:paraId="3B80A61A" w14:textId="77777777" w:rsidR="00993429" w:rsidRPr="00F71A20" w:rsidRDefault="00993429" w:rsidP="00993429">
            <w:pPr>
              <w:pStyle w:val="a6"/>
              <w:shd w:val="clear" w:color="auto" w:fill="auto"/>
              <w:spacing w:line="269" w:lineRule="exact"/>
              <w:jc w:val="center"/>
            </w:pPr>
            <w:r w:rsidRPr="00F71A20">
              <w:t>СИЗ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710A5D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дата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A7603B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количество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23BE74" w14:textId="77777777" w:rsidR="00993429" w:rsidRPr="00F71A20" w:rsidRDefault="00993429" w:rsidP="00993429">
            <w:pPr>
              <w:pStyle w:val="a6"/>
              <w:shd w:val="clear" w:color="auto" w:fill="auto"/>
              <w:spacing w:line="269" w:lineRule="exact"/>
              <w:jc w:val="center"/>
            </w:pPr>
            <w:r w:rsidRPr="00F71A20">
              <w:t>подпись сдавшего СИЗ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E4E4E45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ind w:left="160"/>
              <w:jc w:val="left"/>
            </w:pPr>
            <w:r w:rsidRPr="00F71A20">
              <w:t>Акт</w:t>
            </w:r>
          </w:p>
          <w:p w14:paraId="3D1D76A6" w14:textId="77777777" w:rsidR="00993429" w:rsidRPr="00F71A20" w:rsidRDefault="00993429" w:rsidP="00993429">
            <w:pPr>
              <w:pStyle w:val="a6"/>
              <w:shd w:val="clear" w:color="auto" w:fill="auto"/>
              <w:spacing w:line="264" w:lineRule="exact"/>
              <w:ind w:left="160"/>
              <w:jc w:val="left"/>
            </w:pPr>
            <w:r w:rsidRPr="00F71A20">
              <w:t>списания (дата, номер)</w:t>
            </w:r>
          </w:p>
        </w:tc>
      </w:tr>
      <w:tr w:rsidR="00F71A20" w:rsidRPr="00F71A20" w14:paraId="0F60B0D2" w14:textId="77777777" w:rsidTr="00993429">
        <w:trPr>
          <w:trHeight w:hRule="exact" w:val="355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404FEC1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EAE2221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603B08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C58316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42D362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5B4421F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599234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A4AA0F1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8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0D2567" w14:textId="77777777" w:rsidR="00993429" w:rsidRPr="00F71A20" w:rsidRDefault="00993429" w:rsidP="00993429">
            <w:pPr>
              <w:pStyle w:val="a6"/>
              <w:shd w:val="clear" w:color="auto" w:fill="auto"/>
              <w:spacing w:line="210" w:lineRule="exact"/>
              <w:jc w:val="center"/>
            </w:pPr>
            <w:r w:rsidRPr="00F71A20">
              <w:t>9</w:t>
            </w:r>
          </w:p>
        </w:tc>
      </w:tr>
      <w:tr w:rsidR="00F71A20" w:rsidRPr="00F71A20" w14:paraId="76068721" w14:textId="77777777" w:rsidTr="00993429">
        <w:trPr>
          <w:trHeight w:hRule="exact" w:val="6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6C17F2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DF6678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16AF558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52EC16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37EDE5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AE453C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7A2B682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407D67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17D300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</w:tr>
      <w:tr w:rsidR="00F71A20" w:rsidRPr="00F71A20" w14:paraId="7AE4E50D" w14:textId="77777777" w:rsidTr="00993429">
        <w:trPr>
          <w:trHeight w:hRule="exact" w:val="68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7AFEE9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922FA6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3AC8A7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305DDF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8E1E7C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345928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4D32C4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A15DE0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A9B1798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</w:tr>
      <w:tr w:rsidR="00F71A20" w:rsidRPr="00F71A20" w14:paraId="0DAB9337" w14:textId="77777777" w:rsidTr="00993429">
        <w:trPr>
          <w:trHeight w:hRule="exact" w:val="68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3424D3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758B4A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6D9184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7443B5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56268F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A121171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33FF8E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DFCCD1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14CC9" w14:textId="77777777" w:rsidR="00993429" w:rsidRPr="00F71A20" w:rsidRDefault="00993429" w:rsidP="00993429">
            <w:pPr>
              <w:rPr>
                <w:sz w:val="10"/>
                <w:szCs w:val="10"/>
              </w:rPr>
            </w:pPr>
          </w:p>
        </w:tc>
      </w:tr>
    </w:tbl>
    <w:p w14:paraId="0A3B5071" w14:textId="77777777" w:rsidR="00993429" w:rsidRPr="00F71A20" w:rsidRDefault="00993429" w:rsidP="00993429">
      <w:pPr>
        <w:ind w:firstLine="708"/>
        <w:rPr>
          <w:lang w:eastAsia="en-US"/>
        </w:rPr>
        <w:sectPr w:rsidR="00993429" w:rsidRPr="00F71A20" w:rsidSect="0099342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6596D6E" w14:textId="77777777" w:rsidR="008A76B3" w:rsidRDefault="00993429" w:rsidP="00993429">
      <w:pPr>
        <w:pStyle w:val="a6"/>
        <w:shd w:val="clear" w:color="auto" w:fill="auto"/>
        <w:ind w:right="20"/>
      </w:pPr>
      <w:r w:rsidRPr="00F71A20">
        <w:lastRenderedPageBreak/>
        <w:t>Приложение</w:t>
      </w:r>
    </w:p>
    <w:p w14:paraId="557CDE22" w14:textId="77777777" w:rsidR="008A76B3" w:rsidRDefault="00993429" w:rsidP="00993429">
      <w:pPr>
        <w:pStyle w:val="a6"/>
        <w:shd w:val="clear" w:color="auto" w:fill="auto"/>
        <w:ind w:right="20"/>
      </w:pPr>
      <w:r w:rsidRPr="00F71A20">
        <w:t xml:space="preserve"> к постановлению </w:t>
      </w:r>
    </w:p>
    <w:p w14:paraId="2089C004" w14:textId="5EB43EE6" w:rsidR="00993429" w:rsidRPr="00F71A20" w:rsidRDefault="00C97D1D" w:rsidP="00993429">
      <w:pPr>
        <w:pStyle w:val="a6"/>
        <w:shd w:val="clear" w:color="auto" w:fill="auto"/>
        <w:ind w:right="20"/>
      </w:pPr>
      <w:r>
        <w:t xml:space="preserve">№ </w:t>
      </w:r>
      <w:r w:rsidR="008A76B3">
        <w:t>17</w:t>
      </w:r>
      <w:r>
        <w:t xml:space="preserve"> от 0</w:t>
      </w:r>
      <w:r w:rsidR="008A76B3">
        <w:t>8</w:t>
      </w:r>
      <w:r>
        <w:t>.06</w:t>
      </w:r>
      <w:r w:rsidRPr="00F71A20">
        <w:t>.2026</w:t>
      </w:r>
    </w:p>
    <w:p w14:paraId="5F981F6F" w14:textId="77777777" w:rsidR="00993429" w:rsidRPr="00F71A20" w:rsidRDefault="00993429" w:rsidP="00993429">
      <w:pPr>
        <w:pStyle w:val="a6"/>
        <w:shd w:val="clear" w:color="auto" w:fill="auto"/>
        <w:ind w:right="20"/>
      </w:pPr>
    </w:p>
    <w:p w14:paraId="69FAD830" w14:textId="77777777" w:rsidR="00993429" w:rsidRPr="00F71A20" w:rsidRDefault="00993429" w:rsidP="00993429">
      <w:pPr>
        <w:pStyle w:val="21"/>
        <w:shd w:val="clear" w:color="auto" w:fill="auto"/>
        <w:spacing w:after="0"/>
        <w:ind w:left="340" w:right="160"/>
      </w:pPr>
      <w:r w:rsidRPr="00F71A20">
        <w:rPr>
          <w:rStyle w:val="2"/>
          <w:b/>
          <w:bCs/>
        </w:rPr>
        <w:t>Положение о порядке списания средств индивидуальной защиты, утративших целостность или защитные свойства, испорченных, утраченных или пропавших из установленных мест хранения до окончания нормативного срока</w:t>
      </w:r>
      <w:r w:rsidRPr="00F71A20">
        <w:t xml:space="preserve"> </w:t>
      </w:r>
      <w:r w:rsidRPr="00F71A20">
        <w:rPr>
          <w:rStyle w:val="2"/>
          <w:b/>
          <w:bCs/>
        </w:rPr>
        <w:t>эксплуатации</w:t>
      </w:r>
    </w:p>
    <w:p w14:paraId="574494BC" w14:textId="5D9BE85C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right="160" w:firstLine="720"/>
      </w:pPr>
      <w:r w:rsidRPr="00F71A20">
        <w:rPr>
          <w:rStyle w:val="3"/>
        </w:rPr>
        <w:t xml:space="preserve"> Настоящее Положение разработано в соответствии с положениями</w:t>
      </w:r>
      <w:hyperlink r:id="rId6" w:history="1">
        <w:r w:rsidRPr="00F71A20">
          <w:rPr>
            <w:rStyle w:val="a3"/>
            <w:color w:val="auto"/>
          </w:rPr>
          <w:t xml:space="preserve"> приказа </w:t>
        </w:r>
      </w:hyperlink>
      <w:r w:rsidRPr="00F71A20">
        <w:rPr>
          <w:rStyle w:val="3"/>
        </w:rPr>
        <w:t xml:space="preserve">Министерства труда и социальной защиты РФ от 29.10.2021 г. </w:t>
      </w:r>
      <w:r w:rsidRPr="00F71A20">
        <w:rPr>
          <w:rStyle w:val="3"/>
          <w:lang w:val="en-US"/>
        </w:rPr>
        <w:t>N</w:t>
      </w:r>
      <w:r w:rsidRPr="00F71A20">
        <w:rPr>
          <w:rStyle w:val="3"/>
        </w:rPr>
        <w:t>766</w:t>
      </w:r>
      <w:r w:rsidRPr="00F71A20">
        <w:rPr>
          <w:rStyle w:val="3"/>
          <w:lang w:val="en-US"/>
        </w:rPr>
        <w:t>n</w:t>
      </w:r>
      <w:r w:rsidRPr="00F71A20">
        <w:rPr>
          <w:rStyle w:val="3"/>
        </w:rPr>
        <w:t xml:space="preserve"> "Об утверждении Правил обеспечения работников средствами индивидуальной защиты и смывающими средствами" и устанавливает порядок списания средств индивидуальной защиты (далее - СИЗ) в результате утраты их целостности или защитных свойств, порчи, утраты или пропажи из установленных мест хранения до окончания нормативного срока эксплуатации в Администрации </w:t>
      </w:r>
      <w:r w:rsidR="008A76B3">
        <w:rPr>
          <w:rStyle w:val="3"/>
        </w:rPr>
        <w:t>Зеньковского</w:t>
      </w:r>
      <w:r w:rsidRPr="00F71A20">
        <w:rPr>
          <w:rStyle w:val="3"/>
        </w:rPr>
        <w:t xml:space="preserve"> сельсовета.</w:t>
      </w:r>
    </w:p>
    <w:p w14:paraId="7D0ACE54" w14:textId="0BF10442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right="160" w:firstLine="720"/>
      </w:pPr>
      <w:r w:rsidRPr="00F71A20">
        <w:rPr>
          <w:rStyle w:val="3"/>
        </w:rPr>
        <w:t xml:space="preserve"> В целях оценки СИЗ, возвращенных работниками до истечения их нормативных сроков эксплуатации и сроков годности, к дальнейшему использованию</w:t>
      </w:r>
      <w:hyperlink r:id="rId7" w:history="1">
        <w:r w:rsidRPr="00F71A20">
          <w:rPr>
            <w:rStyle w:val="a3"/>
            <w:color w:val="auto"/>
          </w:rPr>
          <w:t xml:space="preserve"> приказом </w:t>
        </w:r>
      </w:hyperlink>
      <w:r w:rsidRPr="00F71A20">
        <w:rPr>
          <w:rStyle w:val="3"/>
        </w:rPr>
        <w:t xml:space="preserve">Главы </w:t>
      </w:r>
      <w:r w:rsidR="008A76B3">
        <w:rPr>
          <w:rStyle w:val="3"/>
        </w:rPr>
        <w:t xml:space="preserve">Зеньковского </w:t>
      </w:r>
      <w:r w:rsidRPr="00F71A20">
        <w:rPr>
          <w:rStyle w:val="3"/>
        </w:rPr>
        <w:t>сельсовета создается постоянно действующая инвентаризационная комиссия, в котором определяется ее персональный состав.</w:t>
      </w:r>
    </w:p>
    <w:p w14:paraId="229A6B26" w14:textId="77777777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Основными задачами инвентаризационной комиссии являются:</w:t>
      </w:r>
    </w:p>
    <w:p w14:paraId="190D4362" w14:textId="77777777" w:rsidR="00993429" w:rsidRPr="00F71A20" w:rsidRDefault="00993429" w:rsidP="00993429">
      <w:pPr>
        <w:pStyle w:val="31"/>
        <w:numPr>
          <w:ilvl w:val="0"/>
          <w:numId w:val="6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осмотр подлежащих списанию СИЗ;</w:t>
      </w:r>
    </w:p>
    <w:p w14:paraId="2CDED162" w14:textId="77777777" w:rsidR="00993429" w:rsidRPr="00F71A20" w:rsidRDefault="00993429" w:rsidP="00993429">
      <w:pPr>
        <w:pStyle w:val="31"/>
        <w:numPr>
          <w:ilvl w:val="0"/>
          <w:numId w:val="6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определение пригодности СИЗ для дальнейшего использования;</w:t>
      </w:r>
    </w:p>
    <w:p w14:paraId="7B135AB7" w14:textId="77777777" w:rsidR="00993429" w:rsidRPr="00F71A20" w:rsidRDefault="00993429" w:rsidP="00993429">
      <w:pPr>
        <w:pStyle w:val="31"/>
        <w:numPr>
          <w:ilvl w:val="0"/>
          <w:numId w:val="6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установление причин непригодности СИЗ.</w:t>
      </w:r>
    </w:p>
    <w:p w14:paraId="308C0E93" w14:textId="77777777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Основаниями для списания СИЗ являются:</w:t>
      </w:r>
    </w:p>
    <w:p w14:paraId="0817ED0E" w14:textId="77777777" w:rsidR="00993429" w:rsidRPr="00F71A20" w:rsidRDefault="00993429" w:rsidP="00993429">
      <w:pPr>
        <w:pStyle w:val="31"/>
        <w:numPr>
          <w:ilvl w:val="0"/>
          <w:numId w:val="6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Утрата целостности или за</w:t>
      </w:r>
      <w:r w:rsidRPr="00F71A20">
        <w:rPr>
          <w:rStyle w:val="32"/>
        </w:rPr>
        <w:t>щи</w:t>
      </w:r>
      <w:r w:rsidRPr="00F71A20">
        <w:rPr>
          <w:rStyle w:val="3"/>
        </w:rPr>
        <w:t>тных свойств;</w:t>
      </w:r>
    </w:p>
    <w:p w14:paraId="18EDE8C9" w14:textId="77777777" w:rsidR="00993429" w:rsidRPr="00F71A20" w:rsidRDefault="00993429" w:rsidP="00993429">
      <w:pPr>
        <w:pStyle w:val="31"/>
        <w:numPr>
          <w:ilvl w:val="0"/>
          <w:numId w:val="6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порча;</w:t>
      </w:r>
    </w:p>
    <w:p w14:paraId="7A08316C" w14:textId="77777777" w:rsidR="00993429" w:rsidRPr="00F71A20" w:rsidRDefault="00993429" w:rsidP="00993429">
      <w:pPr>
        <w:pStyle w:val="31"/>
        <w:numPr>
          <w:ilvl w:val="0"/>
          <w:numId w:val="6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утрата или пропажа из установленных мест хранения до окончания нормативного срока эксплуатации.</w:t>
      </w:r>
    </w:p>
    <w:p w14:paraId="275CE43D" w14:textId="77777777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Критерии оценки СИЗ определяет инвентаризационная комиссия.</w:t>
      </w:r>
    </w:p>
    <w:p w14:paraId="31ACB022" w14:textId="77777777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Решение о списании СИЗ принимает инвентаризационная комиссия по результатам их оценки.</w:t>
      </w:r>
    </w:p>
    <w:p w14:paraId="48EDD620" w14:textId="77777777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right="20" w:firstLine="720"/>
      </w:pPr>
      <w:r w:rsidRPr="00F71A20">
        <w:rPr>
          <w:rStyle w:val="3"/>
        </w:rPr>
        <w:t>Возвращенные работниками до истечения нормативных сроков эксплуатации или сроков годности СИЗ и признанные инвентаризационной комиссией непригодными для дальнейшего использования подлежат списанию на основании</w:t>
      </w:r>
      <w:hyperlink r:id="rId8" w:history="1">
        <w:r w:rsidRPr="00F71A20">
          <w:rPr>
            <w:rStyle w:val="a3"/>
            <w:color w:val="auto"/>
          </w:rPr>
          <w:t xml:space="preserve"> Акта </w:t>
        </w:r>
      </w:hyperlink>
      <w:r w:rsidRPr="00F71A20">
        <w:rPr>
          <w:rStyle w:val="3"/>
        </w:rPr>
        <w:t>(приложение к настоящему Положению).</w:t>
      </w:r>
    </w:p>
    <w:p w14:paraId="673C784B" w14:textId="735E3102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firstLine="720"/>
      </w:pPr>
      <w:r w:rsidRPr="00F71A20">
        <w:rPr>
          <w:rStyle w:val="3"/>
        </w:rPr>
        <w:t xml:space="preserve"> Списанные СИЗ хранятся в </w:t>
      </w:r>
      <w:r w:rsidR="00870F1F">
        <w:rPr>
          <w:rStyle w:val="3"/>
        </w:rPr>
        <w:t xml:space="preserve">Зеньковского </w:t>
      </w:r>
      <w:r w:rsidRPr="00F71A20">
        <w:rPr>
          <w:rStyle w:val="3"/>
        </w:rPr>
        <w:t>сельсовета не более 6 месяцев.</w:t>
      </w:r>
    </w:p>
    <w:p w14:paraId="15DFB9F4" w14:textId="77777777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right="20" w:firstLine="720"/>
      </w:pPr>
      <w:r w:rsidRPr="00F71A20">
        <w:rPr>
          <w:rStyle w:val="3"/>
        </w:rPr>
        <w:t xml:space="preserve"> По истечении срока складирования на списанные СИЗ оформляется паспорт отходов и СИЗ на основании договора передаются на утилизацию организации, имеющей лицензию на транспортировку и утилизацию отходов заданного класса опасности.</w:t>
      </w:r>
    </w:p>
    <w:p w14:paraId="42ED7DE9" w14:textId="77777777" w:rsidR="00993429" w:rsidRPr="00F71A20" w:rsidRDefault="00993429" w:rsidP="00993429">
      <w:pPr>
        <w:pStyle w:val="31"/>
        <w:numPr>
          <w:ilvl w:val="0"/>
          <w:numId w:val="23"/>
        </w:numPr>
        <w:shd w:val="clear" w:color="auto" w:fill="auto"/>
        <w:spacing w:before="0" w:after="0" w:line="322" w:lineRule="exact"/>
        <w:ind w:right="20" w:firstLine="720"/>
      </w:pPr>
      <w:r w:rsidRPr="00F71A20">
        <w:rPr>
          <w:rStyle w:val="3"/>
        </w:rPr>
        <w:t xml:space="preserve"> Настоящее Положение доводится до сведения всех работников, ответственных за списание СИЗ, персонально под подпись.</w:t>
      </w:r>
    </w:p>
    <w:p w14:paraId="2C043D4C" w14:textId="77777777" w:rsidR="00993429" w:rsidRPr="00F71A20" w:rsidRDefault="00993429" w:rsidP="00993429">
      <w:pPr>
        <w:ind w:firstLine="708"/>
        <w:rPr>
          <w:lang w:eastAsia="en-US"/>
        </w:rPr>
      </w:pPr>
    </w:p>
    <w:sectPr w:rsidR="00993429" w:rsidRPr="00F71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4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4.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4.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4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4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2" w15:restartNumberingAfterBreak="0">
    <w:nsid w:val="0000001F"/>
    <w:multiLevelType w:val="multilevel"/>
    <w:tmpl w:val="000000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18BA47AA"/>
    <w:multiLevelType w:val="multilevel"/>
    <w:tmpl w:val="0000000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4" w15:restartNumberingAfterBreak="0">
    <w:nsid w:val="195A34AB"/>
    <w:multiLevelType w:val="multilevel"/>
    <w:tmpl w:val="76EE1D66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  <w:color w:val="000000"/>
      </w:rPr>
    </w:lvl>
    <w:lvl w:ilvl="1">
      <w:start w:val="12"/>
      <w:numFmt w:val="decimal"/>
      <w:lvlText w:val="%1.%2"/>
      <w:lvlJc w:val="left"/>
      <w:pPr>
        <w:ind w:left="720" w:hanging="54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  <w:color w:val="000000"/>
      </w:rPr>
    </w:lvl>
  </w:abstractNum>
  <w:abstractNum w:abstractNumId="15" w15:restartNumberingAfterBreak="0">
    <w:nsid w:val="29FB415E"/>
    <w:multiLevelType w:val="multilevel"/>
    <w:tmpl w:val="CAD62F0E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45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960" w:hanging="1800"/>
      </w:pPr>
      <w:rPr>
        <w:rFonts w:hint="default"/>
        <w:color w:val="000000"/>
      </w:rPr>
    </w:lvl>
  </w:abstractNum>
  <w:abstractNum w:abstractNumId="16" w15:restartNumberingAfterBreak="0">
    <w:nsid w:val="40456959"/>
    <w:multiLevelType w:val="multilevel"/>
    <w:tmpl w:val="AAA89312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187659B"/>
    <w:multiLevelType w:val="hybridMultilevel"/>
    <w:tmpl w:val="5B6A4648"/>
    <w:lvl w:ilvl="0" w:tplc="909AF02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37C27"/>
    <w:multiLevelType w:val="multilevel"/>
    <w:tmpl w:val="0000000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9" w15:restartNumberingAfterBreak="0">
    <w:nsid w:val="595E355E"/>
    <w:multiLevelType w:val="multilevel"/>
    <w:tmpl w:val="2F80A9D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  <w:color w:val="000000"/>
      </w:rPr>
    </w:lvl>
  </w:abstractNum>
  <w:abstractNum w:abstractNumId="20" w15:restartNumberingAfterBreak="0">
    <w:nsid w:val="63BE4CBF"/>
    <w:multiLevelType w:val="hybridMultilevel"/>
    <w:tmpl w:val="EBACE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8E69D2"/>
    <w:multiLevelType w:val="hybridMultilevel"/>
    <w:tmpl w:val="9320C130"/>
    <w:lvl w:ilvl="0" w:tplc="3C669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2045B"/>
    <w:multiLevelType w:val="multilevel"/>
    <w:tmpl w:val="00000004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</w:rPr>
    </w:lvl>
  </w:abstractNum>
  <w:abstractNum w:abstractNumId="23" w15:restartNumberingAfterBreak="0">
    <w:nsid w:val="70FA7EF8"/>
    <w:multiLevelType w:val="multilevel"/>
    <w:tmpl w:val="68FCF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  <w:color w:val="000000"/>
      </w:rPr>
    </w:lvl>
  </w:abstractNum>
  <w:num w:numId="1" w16cid:durableId="587811961">
    <w:abstractNumId w:val="0"/>
  </w:num>
  <w:num w:numId="2" w16cid:durableId="1714423451">
    <w:abstractNumId w:val="17"/>
  </w:num>
  <w:num w:numId="3" w16cid:durableId="1182164580">
    <w:abstractNumId w:val="20"/>
  </w:num>
  <w:num w:numId="4" w16cid:durableId="1625650106">
    <w:abstractNumId w:val="1"/>
  </w:num>
  <w:num w:numId="5" w16cid:durableId="1401445263">
    <w:abstractNumId w:val="2"/>
  </w:num>
  <w:num w:numId="6" w16cid:durableId="2101948418">
    <w:abstractNumId w:val="4"/>
  </w:num>
  <w:num w:numId="7" w16cid:durableId="1227572802">
    <w:abstractNumId w:val="3"/>
  </w:num>
  <w:num w:numId="8" w16cid:durableId="820314202">
    <w:abstractNumId w:val="13"/>
  </w:num>
  <w:num w:numId="9" w16cid:durableId="1684550823">
    <w:abstractNumId w:val="18"/>
  </w:num>
  <w:num w:numId="10" w16cid:durableId="1655799319">
    <w:abstractNumId w:val="5"/>
  </w:num>
  <w:num w:numId="11" w16cid:durableId="1927956919">
    <w:abstractNumId w:val="15"/>
  </w:num>
  <w:num w:numId="12" w16cid:durableId="1046300698">
    <w:abstractNumId w:val="19"/>
  </w:num>
  <w:num w:numId="13" w16cid:durableId="688408985">
    <w:abstractNumId w:val="6"/>
  </w:num>
  <w:num w:numId="14" w16cid:durableId="1607038434">
    <w:abstractNumId w:val="7"/>
  </w:num>
  <w:num w:numId="15" w16cid:durableId="627391912">
    <w:abstractNumId w:val="8"/>
  </w:num>
  <w:num w:numId="16" w16cid:durableId="521824221">
    <w:abstractNumId w:val="23"/>
  </w:num>
  <w:num w:numId="17" w16cid:durableId="1177574559">
    <w:abstractNumId w:val="9"/>
  </w:num>
  <w:num w:numId="18" w16cid:durableId="365061560">
    <w:abstractNumId w:val="16"/>
  </w:num>
  <w:num w:numId="19" w16cid:durableId="998845816">
    <w:abstractNumId w:val="10"/>
  </w:num>
  <w:num w:numId="20" w16cid:durableId="490563823">
    <w:abstractNumId w:val="14"/>
  </w:num>
  <w:num w:numId="21" w16cid:durableId="832380828">
    <w:abstractNumId w:val="11"/>
  </w:num>
  <w:num w:numId="22" w16cid:durableId="1795324110">
    <w:abstractNumId w:val="22"/>
  </w:num>
  <w:num w:numId="23" w16cid:durableId="950742782">
    <w:abstractNumId w:val="12"/>
  </w:num>
  <w:num w:numId="24" w16cid:durableId="147148126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BB5"/>
    <w:rsid w:val="000009B3"/>
    <w:rsid w:val="001F1284"/>
    <w:rsid w:val="00554D3B"/>
    <w:rsid w:val="006578A9"/>
    <w:rsid w:val="00762D4F"/>
    <w:rsid w:val="00823FED"/>
    <w:rsid w:val="00870F1F"/>
    <w:rsid w:val="00887ED4"/>
    <w:rsid w:val="008A76B3"/>
    <w:rsid w:val="00993429"/>
    <w:rsid w:val="00A22D29"/>
    <w:rsid w:val="00A27BB5"/>
    <w:rsid w:val="00AF1A33"/>
    <w:rsid w:val="00AF6C1D"/>
    <w:rsid w:val="00C97D1D"/>
    <w:rsid w:val="00CC2FEF"/>
    <w:rsid w:val="00DC49A2"/>
    <w:rsid w:val="00E329CC"/>
    <w:rsid w:val="00F71A20"/>
    <w:rsid w:val="00FE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D7CA"/>
  <w15:docId w15:val="{CEA8F334-F0CB-4BAF-9642-10CAE0AE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6578A9"/>
    <w:pPr>
      <w:widowControl w:val="0"/>
      <w:autoSpaceDE w:val="0"/>
      <w:autoSpaceDN w:val="0"/>
      <w:spacing w:before="85"/>
      <w:ind w:left="579" w:right="591"/>
      <w:jc w:val="center"/>
      <w:outlineLvl w:val="0"/>
    </w:pPr>
    <w:rPr>
      <w:b/>
      <w:bCs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09B3"/>
    <w:rPr>
      <w:color w:val="0000FF"/>
      <w:u w:val="single"/>
    </w:rPr>
  </w:style>
  <w:style w:type="paragraph" w:customStyle="1" w:styleId="ConsPlusNormal">
    <w:name w:val="ConsPlusNormal"/>
    <w:rsid w:val="000009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000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1"/>
    <w:uiPriority w:val="99"/>
    <w:rsid w:val="000009B3"/>
    <w:rPr>
      <w:rFonts w:ascii="Times New Roman" w:hAnsi="Times New Roman" w:cs="Times New Roman"/>
      <w:spacing w:val="1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0009B3"/>
    <w:rPr>
      <w:rFonts w:ascii="Times New Roman" w:hAnsi="Times New Roman" w:cs="Times New Roman"/>
      <w:spacing w:val="1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0009B3"/>
    <w:pPr>
      <w:widowControl w:val="0"/>
      <w:shd w:val="clear" w:color="auto" w:fill="FFFFFF"/>
      <w:spacing w:before="420" w:after="420" w:line="240" w:lineRule="atLeast"/>
      <w:jc w:val="both"/>
    </w:pPr>
    <w:rPr>
      <w:rFonts w:eastAsiaTheme="minorHAnsi"/>
      <w:spacing w:val="1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0009B3"/>
    <w:pPr>
      <w:ind w:left="720"/>
      <w:contextualSpacing/>
    </w:pPr>
  </w:style>
  <w:style w:type="character" w:customStyle="1" w:styleId="11">
    <w:name w:val="Заголовок №1_"/>
    <w:basedOn w:val="a0"/>
    <w:link w:val="12"/>
    <w:uiPriority w:val="99"/>
    <w:rsid w:val="000009B3"/>
    <w:rPr>
      <w:rFonts w:ascii="Times New Roman" w:hAnsi="Times New Roman" w:cs="Times New Roman"/>
      <w:b/>
      <w:bCs/>
      <w:spacing w:val="1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0009B3"/>
    <w:pPr>
      <w:widowControl w:val="0"/>
      <w:shd w:val="clear" w:color="auto" w:fill="FFFFFF"/>
      <w:spacing w:before="1020" w:line="274" w:lineRule="exact"/>
      <w:jc w:val="center"/>
      <w:outlineLvl w:val="0"/>
    </w:pPr>
    <w:rPr>
      <w:rFonts w:eastAsiaTheme="minorHAnsi"/>
      <w:b/>
      <w:bCs/>
      <w:spacing w:val="1"/>
      <w:sz w:val="21"/>
      <w:szCs w:val="21"/>
      <w:lang w:eastAsia="en-US"/>
    </w:rPr>
  </w:style>
  <w:style w:type="character" w:customStyle="1" w:styleId="13">
    <w:name w:val="Основной текст Знак1"/>
    <w:basedOn w:val="a0"/>
    <w:link w:val="a6"/>
    <w:uiPriority w:val="99"/>
    <w:rsid w:val="000009B3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styleId="a6">
    <w:name w:val="Body Text"/>
    <w:basedOn w:val="a"/>
    <w:link w:val="13"/>
    <w:uiPriority w:val="99"/>
    <w:rsid w:val="000009B3"/>
    <w:pPr>
      <w:widowControl w:val="0"/>
      <w:shd w:val="clear" w:color="auto" w:fill="FFFFFF"/>
      <w:spacing w:line="274" w:lineRule="exact"/>
      <w:jc w:val="right"/>
    </w:pPr>
    <w:rPr>
      <w:rFonts w:eastAsiaTheme="minorHAnsi"/>
      <w:spacing w:val="3"/>
      <w:sz w:val="21"/>
      <w:szCs w:val="21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0009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1"/>
    <w:uiPriority w:val="99"/>
    <w:rsid w:val="001F1284"/>
    <w:rPr>
      <w:rFonts w:ascii="Times New Roman" w:hAnsi="Times New Roman" w:cs="Times New Roman"/>
      <w:b/>
      <w:bCs/>
      <w:spacing w:val="1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F1284"/>
    <w:pPr>
      <w:widowControl w:val="0"/>
      <w:shd w:val="clear" w:color="auto" w:fill="FFFFFF"/>
      <w:spacing w:before="60" w:after="60" w:line="240" w:lineRule="atLeast"/>
      <w:ind w:hanging="600"/>
      <w:jc w:val="center"/>
    </w:pPr>
    <w:rPr>
      <w:rFonts w:eastAsiaTheme="minorHAnsi"/>
      <w:b/>
      <w:bCs/>
      <w:spacing w:val="1"/>
      <w:sz w:val="21"/>
      <w:szCs w:val="21"/>
      <w:lang w:eastAsia="en-US"/>
    </w:rPr>
  </w:style>
  <w:style w:type="character" w:customStyle="1" w:styleId="a8">
    <w:name w:val="Основной текст + Курсив"/>
    <w:aliases w:val="Интервал 0 pt"/>
    <w:basedOn w:val="13"/>
    <w:uiPriority w:val="99"/>
    <w:rsid w:val="006578A9"/>
    <w:rPr>
      <w:rFonts w:ascii="Times New Roman" w:hAnsi="Times New Roman" w:cs="Times New Roman"/>
      <w:i/>
      <w:iCs/>
      <w:spacing w:val="-4"/>
      <w:sz w:val="21"/>
      <w:szCs w:val="21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1"/>
    <w:rsid w:val="006578A9"/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6578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578A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uiPriority w:val="99"/>
    <w:rsid w:val="006578A9"/>
    <w:rPr>
      <w:rFonts w:ascii="Times New Roman" w:hAnsi="Times New Roman" w:cs="Times New Roman"/>
      <w:b/>
      <w:bCs/>
      <w:spacing w:val="-5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578A9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-5"/>
      <w:sz w:val="17"/>
      <w:szCs w:val="17"/>
      <w:lang w:eastAsia="en-US"/>
    </w:rPr>
  </w:style>
  <w:style w:type="character" w:customStyle="1" w:styleId="2">
    <w:name w:val="Основной текст (2)_"/>
    <w:basedOn w:val="a0"/>
    <w:link w:val="21"/>
    <w:uiPriority w:val="99"/>
    <w:rsid w:val="0099342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2">
    <w:name w:val="Основной текст (3)2"/>
    <w:basedOn w:val="3"/>
    <w:uiPriority w:val="99"/>
    <w:rsid w:val="00993429"/>
    <w:rPr>
      <w:rFonts w:ascii="Times New Roman" w:hAnsi="Times New Roman" w:cs="Times New Roman"/>
      <w:spacing w:val="1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93429"/>
    <w:pPr>
      <w:widowControl w:val="0"/>
      <w:shd w:val="clear" w:color="auto" w:fill="FFFFFF"/>
      <w:spacing w:after="300" w:line="322" w:lineRule="exact"/>
      <w:jc w:val="center"/>
    </w:pPr>
    <w:rPr>
      <w:rFonts w:eastAsiaTheme="minorHAnsi"/>
      <w:b/>
      <w:bCs/>
      <w:sz w:val="26"/>
      <w:szCs w:val="26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E37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37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55726832/0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55726838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403326464/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98B66-57DA-41B6-8F14-259D3A6D9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6252</Words>
  <Characters>35642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Пользователь</cp:lastModifiedBy>
  <cp:revision>5</cp:revision>
  <cp:lastPrinted>2026-06-30T05:55:00Z</cp:lastPrinted>
  <dcterms:created xsi:type="dcterms:W3CDTF">2026-05-14T04:01:00Z</dcterms:created>
  <dcterms:modified xsi:type="dcterms:W3CDTF">2026-06-30T05:57:00Z</dcterms:modified>
</cp:coreProperties>
</file>